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6C624" w14:textId="69A09ED0" w:rsidR="00977A10" w:rsidRPr="00C92A61" w:rsidRDefault="00C92A61" w:rsidP="00977A10">
      <w:pPr>
        <w:pStyle w:val="Kop1"/>
        <w:ind w:firstLine="708"/>
        <w:rPr>
          <w:color w:val="49277F" w:themeColor="accent2"/>
        </w:rPr>
      </w:pPr>
      <w:r w:rsidRPr="00C92A61">
        <w:rPr>
          <w:color w:val="49277F" w:themeColor="accent2"/>
        </w:rPr>
        <w:t xml:space="preserve">    </w:t>
      </w:r>
      <w:r w:rsidR="00977A10" w:rsidRPr="00C92A61">
        <w:rPr>
          <w:color w:val="49277F" w:themeColor="accent2"/>
        </w:rPr>
        <w:t>Socialmediaberichten – Campagne Ik Laad Accuraat</w:t>
      </w:r>
    </w:p>
    <w:p w14:paraId="79DC2891" w14:textId="77777777" w:rsidR="00977A10" w:rsidRPr="00A96951" w:rsidRDefault="00977A10" w:rsidP="00977A10"/>
    <w:tbl>
      <w:tblPr>
        <w:tblStyle w:val="Tabelraster"/>
        <w:tblW w:w="0" w:type="auto"/>
        <w:tblLayout w:type="fixed"/>
        <w:tblLook w:val="04A0" w:firstRow="1" w:lastRow="0" w:firstColumn="1" w:lastColumn="0" w:noHBand="0" w:noVBand="1"/>
      </w:tblPr>
      <w:tblGrid>
        <w:gridCol w:w="1260"/>
        <w:gridCol w:w="7740"/>
      </w:tblGrid>
      <w:tr w:rsidR="00977A10" w14:paraId="04F8886F" w14:textId="77777777" w:rsidTr="003E190E">
        <w:tc>
          <w:tcPr>
            <w:tcW w:w="1260" w:type="dxa"/>
          </w:tcPr>
          <w:p w14:paraId="0E0D4C8C" w14:textId="77777777" w:rsidR="00977A10" w:rsidRPr="00BC40C6" w:rsidRDefault="00977A10" w:rsidP="003E190E">
            <w:pPr>
              <w:spacing w:after="160" w:line="259" w:lineRule="auto"/>
              <w:rPr>
                <w:rFonts w:ascii="Calibri" w:eastAsia="Calibri" w:hAnsi="Calibri" w:cs="Calibri"/>
                <w:color w:val="49277F" w:themeColor="accent2"/>
              </w:rPr>
            </w:pPr>
            <w:r w:rsidRPr="00BC40C6">
              <w:rPr>
                <w:rFonts w:ascii="Calibri" w:eastAsia="Calibri" w:hAnsi="Calibri" w:cs="Calibri"/>
                <w:color w:val="49277F" w:themeColor="accent2"/>
              </w:rPr>
              <w:t>Betreft</w:t>
            </w:r>
          </w:p>
        </w:tc>
        <w:tc>
          <w:tcPr>
            <w:tcW w:w="7740" w:type="dxa"/>
          </w:tcPr>
          <w:p w14:paraId="2F3E52BA" w14:textId="77777777" w:rsidR="00977A10" w:rsidRDefault="00977A10" w:rsidP="003E190E">
            <w:pPr>
              <w:spacing w:after="160" w:line="259" w:lineRule="auto"/>
              <w:rPr>
                <w:rFonts w:ascii="Calibri" w:eastAsia="Calibri" w:hAnsi="Calibri" w:cs="Calibri"/>
              </w:rPr>
            </w:pPr>
            <w:r w:rsidRPr="3502A09F">
              <w:rPr>
                <w:rFonts w:ascii="Calibri" w:eastAsia="Calibri" w:hAnsi="Calibri" w:cs="Calibri"/>
              </w:rPr>
              <w:t xml:space="preserve">Tekst, afbeeldingen en </w:t>
            </w:r>
            <w:r>
              <w:rPr>
                <w:rFonts w:ascii="Calibri" w:eastAsia="Calibri" w:hAnsi="Calibri" w:cs="Calibri"/>
              </w:rPr>
              <w:t>video</w:t>
            </w:r>
            <w:r w:rsidRPr="3502A09F">
              <w:rPr>
                <w:rFonts w:ascii="Calibri" w:eastAsia="Calibri" w:hAnsi="Calibri" w:cs="Calibri"/>
              </w:rPr>
              <w:t xml:space="preserve"> voor socialmediakanalen Facebook en Instagram</w:t>
            </w:r>
          </w:p>
        </w:tc>
      </w:tr>
      <w:tr w:rsidR="00977A10" w14:paraId="2E35D23D" w14:textId="77777777" w:rsidTr="003E190E">
        <w:tc>
          <w:tcPr>
            <w:tcW w:w="1260" w:type="dxa"/>
          </w:tcPr>
          <w:p w14:paraId="4D96BC27" w14:textId="77777777" w:rsidR="00977A10" w:rsidRPr="00BC40C6" w:rsidRDefault="00977A10" w:rsidP="003E190E">
            <w:pPr>
              <w:spacing w:after="160" w:line="259" w:lineRule="auto"/>
              <w:rPr>
                <w:rFonts w:ascii="Calibri" w:eastAsia="Calibri" w:hAnsi="Calibri" w:cs="Calibri"/>
                <w:color w:val="49277F" w:themeColor="accent2"/>
              </w:rPr>
            </w:pPr>
            <w:r w:rsidRPr="00BC40C6">
              <w:rPr>
                <w:rFonts w:ascii="Calibri" w:eastAsia="Calibri" w:hAnsi="Calibri" w:cs="Calibri"/>
                <w:color w:val="49277F" w:themeColor="accent2"/>
              </w:rPr>
              <w:t>Details</w:t>
            </w:r>
          </w:p>
        </w:tc>
        <w:tc>
          <w:tcPr>
            <w:tcW w:w="7740" w:type="dxa"/>
          </w:tcPr>
          <w:p w14:paraId="2ABCF5FE" w14:textId="77777777" w:rsidR="00977A10" w:rsidRDefault="00977A10" w:rsidP="003E190E">
            <w:pPr>
              <w:spacing w:after="160" w:line="259" w:lineRule="auto"/>
              <w:rPr>
                <w:rFonts w:ascii="Calibri" w:eastAsia="Calibri" w:hAnsi="Calibri" w:cs="Calibri"/>
              </w:rPr>
            </w:pPr>
            <w:r>
              <w:rPr>
                <w:rFonts w:ascii="Calibri" w:eastAsia="Calibri" w:hAnsi="Calibri" w:cs="Calibri"/>
              </w:rPr>
              <w:t>Afbeeldingen zijn</w:t>
            </w:r>
            <w:r w:rsidRPr="7481AD30">
              <w:rPr>
                <w:rFonts w:ascii="Calibri" w:eastAsia="Calibri" w:hAnsi="Calibri" w:cs="Calibri"/>
              </w:rPr>
              <w:t xml:space="preserve"> apart bijgevoegd in de toolkit</w:t>
            </w:r>
          </w:p>
        </w:tc>
      </w:tr>
      <w:tr w:rsidR="00977A10" w14:paraId="3AD877D9" w14:textId="77777777" w:rsidTr="003E190E">
        <w:tc>
          <w:tcPr>
            <w:tcW w:w="1260" w:type="dxa"/>
          </w:tcPr>
          <w:p w14:paraId="61CF3424" w14:textId="77777777" w:rsidR="00977A10" w:rsidRPr="00BC40C6" w:rsidRDefault="00977A10" w:rsidP="003E190E">
            <w:pPr>
              <w:spacing w:after="160" w:line="259" w:lineRule="auto"/>
              <w:rPr>
                <w:rFonts w:ascii="Calibri" w:eastAsia="Calibri" w:hAnsi="Calibri" w:cs="Calibri"/>
                <w:color w:val="49277F" w:themeColor="accent2"/>
              </w:rPr>
            </w:pPr>
            <w:r w:rsidRPr="00BC40C6">
              <w:rPr>
                <w:rFonts w:ascii="Calibri" w:eastAsia="Calibri" w:hAnsi="Calibri" w:cs="Calibri"/>
                <w:color w:val="49277F" w:themeColor="accent2"/>
              </w:rPr>
              <w:t>Kanalen</w:t>
            </w:r>
          </w:p>
        </w:tc>
        <w:tc>
          <w:tcPr>
            <w:tcW w:w="7740" w:type="dxa"/>
          </w:tcPr>
          <w:p w14:paraId="65103BF1" w14:textId="77777777" w:rsidR="00977A10" w:rsidRDefault="00977A10" w:rsidP="003E190E">
            <w:pPr>
              <w:spacing w:after="160" w:line="259" w:lineRule="auto"/>
              <w:rPr>
                <w:rFonts w:ascii="Calibri" w:eastAsia="Calibri" w:hAnsi="Calibri" w:cs="Calibri"/>
              </w:rPr>
            </w:pPr>
            <w:r w:rsidRPr="3502A09F">
              <w:rPr>
                <w:rFonts w:ascii="Calibri" w:eastAsia="Calibri" w:hAnsi="Calibri" w:cs="Calibri"/>
              </w:rPr>
              <w:t>Instagram en Facebook</w:t>
            </w:r>
          </w:p>
        </w:tc>
      </w:tr>
      <w:tr w:rsidR="00977A10" w14:paraId="21465ACD" w14:textId="77777777" w:rsidTr="003E190E">
        <w:tc>
          <w:tcPr>
            <w:tcW w:w="1260" w:type="dxa"/>
          </w:tcPr>
          <w:p w14:paraId="1D7A9DDF" w14:textId="77777777" w:rsidR="00977A10" w:rsidRPr="00BC40C6" w:rsidRDefault="00977A10" w:rsidP="003E190E">
            <w:pPr>
              <w:spacing w:after="160" w:line="259" w:lineRule="auto"/>
              <w:rPr>
                <w:rFonts w:ascii="Calibri" w:eastAsia="Calibri" w:hAnsi="Calibri" w:cs="Calibri"/>
                <w:color w:val="49277F" w:themeColor="accent2"/>
              </w:rPr>
            </w:pPr>
            <w:r w:rsidRPr="00BC40C6">
              <w:rPr>
                <w:rFonts w:ascii="Calibri" w:eastAsia="Calibri" w:hAnsi="Calibri" w:cs="Calibri"/>
                <w:color w:val="49277F" w:themeColor="accent2"/>
              </w:rPr>
              <w:t>Bijvoeging</w:t>
            </w:r>
          </w:p>
        </w:tc>
        <w:tc>
          <w:tcPr>
            <w:tcW w:w="7740" w:type="dxa"/>
          </w:tcPr>
          <w:p w14:paraId="040725EB" w14:textId="379C7556" w:rsidR="00977A10" w:rsidRDefault="00977A10" w:rsidP="003E190E">
            <w:pPr>
              <w:spacing w:after="160" w:line="259" w:lineRule="auto"/>
              <w:rPr>
                <w:rFonts w:ascii="Calibri" w:eastAsia="Calibri" w:hAnsi="Calibri" w:cs="Calibri"/>
              </w:rPr>
            </w:pPr>
            <w:r w:rsidRPr="21B2ACBD">
              <w:rPr>
                <w:rFonts w:ascii="Calibri" w:eastAsia="Calibri" w:hAnsi="Calibri" w:cs="Calibri"/>
              </w:rPr>
              <w:t xml:space="preserve">Afbeeldingen social media </w:t>
            </w:r>
            <w:r>
              <w:rPr>
                <w:rFonts w:ascii="Calibri" w:eastAsia="Calibri" w:hAnsi="Calibri" w:cs="Calibri"/>
              </w:rPr>
              <w:t>Ik Laad Accuraat</w:t>
            </w:r>
            <w:r w:rsidR="00C92A61">
              <w:rPr>
                <w:rFonts w:ascii="Calibri" w:eastAsia="Calibri" w:hAnsi="Calibri" w:cs="Calibri"/>
              </w:rPr>
              <w:br/>
              <w:t>Stories Facebook en Instagram</w:t>
            </w:r>
            <w:r w:rsidR="003E190E">
              <w:rPr>
                <w:rFonts w:ascii="Calibri" w:eastAsia="Calibri" w:hAnsi="Calibri" w:cs="Calibri"/>
              </w:rPr>
              <w:br/>
              <w:t>Social video t.b.v. Facebook en Instagram</w:t>
            </w:r>
          </w:p>
        </w:tc>
      </w:tr>
    </w:tbl>
    <w:p w14:paraId="23162751" w14:textId="77777777" w:rsidR="00977A10" w:rsidRDefault="00977A10" w:rsidP="00977A10"/>
    <w:tbl>
      <w:tblPr>
        <w:tblStyle w:val="Tabelraster"/>
        <w:tblW w:w="0" w:type="auto"/>
        <w:tblLook w:val="04A0" w:firstRow="1" w:lastRow="0" w:firstColumn="1" w:lastColumn="0" w:noHBand="0" w:noVBand="1"/>
      </w:tblPr>
      <w:tblGrid>
        <w:gridCol w:w="2218"/>
        <w:gridCol w:w="6844"/>
      </w:tblGrid>
      <w:tr w:rsidR="00977A10" w:rsidRPr="001821FB" w14:paraId="25FD2C00" w14:textId="77777777" w:rsidTr="003E190E">
        <w:tc>
          <w:tcPr>
            <w:tcW w:w="9493" w:type="dxa"/>
            <w:gridSpan w:val="2"/>
          </w:tcPr>
          <w:p w14:paraId="23EF14C9" w14:textId="77777777" w:rsidR="00977A10" w:rsidRPr="001821FB" w:rsidRDefault="00977A10" w:rsidP="003E190E">
            <w:pPr>
              <w:rPr>
                <w:rFonts w:ascii="Calibri" w:eastAsia="Times New Roman" w:hAnsi="Calibri" w:cs="Calibri"/>
                <w:b/>
                <w:bCs/>
                <w:color w:val="000000"/>
                <w:lang w:eastAsia="nl-NL"/>
              </w:rPr>
            </w:pPr>
            <w:r w:rsidRPr="00BC40C6">
              <w:rPr>
                <w:rFonts w:ascii="Calibri" w:eastAsia="Times New Roman" w:hAnsi="Calibri" w:cs="Calibri"/>
                <w:b/>
                <w:bCs/>
                <w:color w:val="49277F" w:themeColor="accent2"/>
                <w:lang w:eastAsia="nl-NL"/>
              </w:rPr>
              <w:t>Post 1</w:t>
            </w:r>
          </w:p>
        </w:tc>
      </w:tr>
      <w:tr w:rsidR="00977A10" w:rsidRPr="00C60A53" w14:paraId="2B43E78A" w14:textId="77777777" w:rsidTr="003E190E">
        <w:tc>
          <w:tcPr>
            <w:tcW w:w="2263" w:type="dxa"/>
          </w:tcPr>
          <w:p w14:paraId="7C8DD2B0"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Content</w:t>
            </w:r>
          </w:p>
        </w:tc>
        <w:tc>
          <w:tcPr>
            <w:tcW w:w="7230" w:type="dxa"/>
          </w:tcPr>
          <w:p w14:paraId="67D8B035" w14:textId="76C0C78E" w:rsidR="00977A10" w:rsidRDefault="00977A10" w:rsidP="003E190E">
            <w:pPr>
              <w:rPr>
                <w:rFonts w:ascii="Calibri" w:eastAsia="Times New Roman" w:hAnsi="Calibri" w:cs="Calibri"/>
                <w:color w:val="000000" w:themeColor="text1"/>
                <w:lang w:eastAsia="nl-NL"/>
              </w:rPr>
            </w:pPr>
            <w:r w:rsidRPr="014341C2">
              <w:rPr>
                <w:rFonts w:ascii="Calibri" w:eastAsia="Times New Roman" w:hAnsi="Calibri" w:cs="Calibri"/>
                <w:b/>
                <w:bCs/>
                <w:color w:val="000000" w:themeColor="text1"/>
                <w:lang w:eastAsia="nl-NL"/>
              </w:rPr>
              <w:t>Tijdlijn:</w:t>
            </w:r>
            <w:r>
              <w:rPr>
                <w:rFonts w:ascii="Calibri" w:eastAsia="Times New Roman" w:hAnsi="Calibri" w:cs="Calibri"/>
                <w:b/>
                <w:bCs/>
                <w:color w:val="000000" w:themeColor="text1"/>
                <w:lang w:eastAsia="nl-NL"/>
              </w:rPr>
              <w:br/>
            </w:r>
            <w:r w:rsidR="007A0E44">
              <w:t>ILA_</w:t>
            </w:r>
            <w:r>
              <w:t xml:space="preserve">Post_Onbrandbareplek1 </w:t>
            </w:r>
            <w:r>
              <w:br/>
            </w:r>
            <w:r>
              <w:rPr>
                <w:b/>
                <w:bCs/>
              </w:rPr>
              <w:t>OF</w:t>
            </w:r>
            <w:r>
              <w:br/>
            </w:r>
            <w:r w:rsidR="007A0E44">
              <w:rPr>
                <w:rFonts w:ascii="Calibri" w:eastAsia="Times New Roman" w:hAnsi="Calibri" w:cs="Calibri"/>
                <w:color w:val="000000" w:themeColor="text1"/>
                <w:lang w:eastAsia="nl-NL"/>
              </w:rPr>
              <w:t>ILA_</w:t>
            </w:r>
            <w:r>
              <w:rPr>
                <w:rFonts w:ascii="Calibri" w:eastAsia="Times New Roman" w:hAnsi="Calibri" w:cs="Calibri"/>
                <w:color w:val="000000" w:themeColor="text1"/>
                <w:lang w:eastAsia="nl-NL"/>
              </w:rPr>
              <w:t>Social</w:t>
            </w:r>
            <w:r w:rsidR="007A0E44">
              <w:rPr>
                <w:rFonts w:ascii="Calibri" w:eastAsia="Times New Roman" w:hAnsi="Calibri" w:cs="Calibri"/>
                <w:color w:val="000000" w:themeColor="text1"/>
                <w:lang w:eastAsia="nl-NL"/>
              </w:rPr>
              <w:t>-</w:t>
            </w:r>
            <w:r>
              <w:rPr>
                <w:rFonts w:ascii="Calibri" w:eastAsia="Times New Roman" w:hAnsi="Calibri" w:cs="Calibri"/>
                <w:color w:val="000000" w:themeColor="text1"/>
                <w:lang w:eastAsia="nl-NL"/>
              </w:rPr>
              <w:t>video3_Onbrandbareplek</w:t>
            </w:r>
          </w:p>
          <w:p w14:paraId="7EECCE45" w14:textId="77777777" w:rsidR="00977A10" w:rsidRDefault="00977A10" w:rsidP="003E190E">
            <w:pPr>
              <w:rPr>
                <w:rFonts w:ascii="Calibri" w:eastAsia="Times New Roman" w:hAnsi="Calibri" w:cs="Calibri"/>
                <w:color w:val="000000" w:themeColor="text1"/>
                <w:lang w:eastAsia="nl-NL"/>
              </w:rPr>
            </w:pPr>
            <w:r w:rsidRPr="006A1C31">
              <w:rPr>
                <w:rFonts w:ascii="Calibri" w:eastAsia="Times New Roman" w:hAnsi="Calibri" w:cs="Calibri"/>
                <w:noProof/>
                <w:color w:val="000000" w:themeColor="text1"/>
                <w:lang w:eastAsia="nl-NL"/>
              </w:rPr>
              <w:drawing>
                <wp:inline distT="0" distB="0" distL="0" distR="0" wp14:anchorId="014BECAF" wp14:editId="58C3AE5E">
                  <wp:extent cx="1257391" cy="1260000"/>
                  <wp:effectExtent l="0" t="0" r="0" b="0"/>
                  <wp:docPr id="15" name="Afbeelding 15" descr="Afbeelding met tekst, wiel, Fietswi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wiel, Fietswiel, Landvoertuig&#10;&#10;Automatisch gegenereerde beschrijving"/>
                          <pic:cNvPicPr/>
                        </pic:nvPicPr>
                        <pic:blipFill>
                          <a:blip r:embed="rId11"/>
                          <a:stretch>
                            <a:fillRect/>
                          </a:stretch>
                        </pic:blipFill>
                        <pic:spPr>
                          <a:xfrm>
                            <a:off x="0" y="0"/>
                            <a:ext cx="1257391" cy="1260000"/>
                          </a:xfrm>
                          <a:prstGeom prst="rect">
                            <a:avLst/>
                          </a:prstGeom>
                        </pic:spPr>
                      </pic:pic>
                    </a:graphicData>
                  </a:graphic>
                </wp:inline>
              </w:drawing>
            </w:r>
          </w:p>
          <w:p w14:paraId="5DB23848" w14:textId="77777777" w:rsidR="00977A10" w:rsidRDefault="00977A10" w:rsidP="003E190E">
            <w:pPr>
              <w:rPr>
                <w:rFonts w:ascii="Calibri" w:eastAsia="Times New Roman" w:hAnsi="Calibri" w:cs="Calibri"/>
                <w:color w:val="000000" w:themeColor="text1"/>
                <w:lang w:eastAsia="nl-NL"/>
              </w:rPr>
            </w:pPr>
          </w:p>
          <w:p w14:paraId="19260EE1" w14:textId="6B34C38F" w:rsidR="00977A10" w:rsidRDefault="00977A10" w:rsidP="003E190E">
            <w:pPr>
              <w:rPr>
                <w:rFonts w:ascii="Calibri" w:eastAsia="Times New Roman" w:hAnsi="Calibri" w:cs="Calibri"/>
                <w:color w:val="000000" w:themeColor="text1"/>
                <w:lang w:val="en-US" w:eastAsia="nl-NL"/>
              </w:rPr>
            </w:pPr>
            <w:r w:rsidRPr="005075C1">
              <w:rPr>
                <w:rFonts w:ascii="Calibri" w:eastAsia="Times New Roman" w:hAnsi="Calibri" w:cs="Calibri"/>
                <w:b/>
                <w:bCs/>
                <w:color w:val="000000" w:themeColor="text1"/>
                <w:lang w:val="en-US" w:eastAsia="nl-NL"/>
              </w:rPr>
              <w:t>Story</w:t>
            </w:r>
            <w:r w:rsidR="00C60A53">
              <w:rPr>
                <w:rFonts w:ascii="Calibri" w:eastAsia="Times New Roman" w:hAnsi="Calibri" w:cs="Calibri"/>
                <w:b/>
                <w:bCs/>
                <w:color w:val="000000" w:themeColor="text1"/>
                <w:lang w:val="en-US" w:eastAsia="nl-NL"/>
              </w:rPr>
              <w:t xml:space="preserve"> 1:</w:t>
            </w:r>
            <w:r w:rsidRPr="005075C1">
              <w:rPr>
                <w:rFonts w:ascii="Calibri" w:eastAsia="Times New Roman" w:hAnsi="Calibri" w:cs="Calibri"/>
                <w:b/>
                <w:bCs/>
                <w:color w:val="000000" w:themeColor="text1"/>
                <w:lang w:val="en-US" w:eastAsia="nl-NL"/>
              </w:rPr>
              <w:br/>
            </w:r>
            <w:r w:rsidR="00C60A53" w:rsidRPr="00C60A53">
              <w:rPr>
                <w:rFonts w:ascii="Calibri" w:eastAsia="Times New Roman" w:hAnsi="Calibri" w:cs="Calibri"/>
                <w:color w:val="000000" w:themeColor="text1"/>
                <w:lang w:val="en-US" w:eastAsia="nl-NL"/>
              </w:rPr>
              <w:t>ILA_Instagram-story_1.</w:t>
            </w:r>
            <w:r w:rsidR="00C60A53">
              <w:rPr>
                <w:rFonts w:ascii="Calibri" w:eastAsia="Times New Roman" w:hAnsi="Calibri" w:cs="Calibri"/>
                <w:color w:val="000000" w:themeColor="text1"/>
                <w:lang w:val="en-US" w:eastAsia="nl-NL"/>
              </w:rPr>
              <w:t>1</w:t>
            </w:r>
            <w:r w:rsidR="00C60A53">
              <w:rPr>
                <w:rFonts w:ascii="Calibri" w:eastAsia="Times New Roman" w:hAnsi="Calibri" w:cs="Calibri"/>
                <w:color w:val="000000" w:themeColor="text1"/>
                <w:lang w:val="en-US" w:eastAsia="nl-NL"/>
              </w:rPr>
              <w:br/>
            </w:r>
            <w:r w:rsidR="00C60A53" w:rsidRPr="00C60A53">
              <w:rPr>
                <w:rFonts w:ascii="Calibri" w:eastAsia="Times New Roman" w:hAnsi="Calibri" w:cs="Calibri"/>
                <w:color w:val="000000" w:themeColor="text1"/>
                <w:lang w:val="en-US" w:eastAsia="nl-NL"/>
              </w:rPr>
              <w:t>ILA_Instagram-story_1.</w:t>
            </w:r>
            <w:r w:rsidR="00C60A53">
              <w:rPr>
                <w:rFonts w:ascii="Calibri" w:eastAsia="Times New Roman" w:hAnsi="Calibri" w:cs="Calibri"/>
                <w:color w:val="000000" w:themeColor="text1"/>
                <w:lang w:val="en-US" w:eastAsia="nl-NL"/>
              </w:rPr>
              <w:t>2</w:t>
            </w:r>
          </w:p>
          <w:p w14:paraId="700FA4B5" w14:textId="76ECAE1E" w:rsidR="00C60A53" w:rsidRDefault="00C60A53" w:rsidP="003E190E">
            <w:pPr>
              <w:rPr>
                <w:rFonts w:ascii="Calibri" w:eastAsia="Times New Roman" w:hAnsi="Calibri" w:cs="Calibri"/>
                <w:color w:val="000000" w:themeColor="text1"/>
                <w:lang w:val="en-US" w:eastAsia="nl-NL"/>
              </w:rPr>
            </w:pPr>
            <w:r w:rsidRPr="00C60A53">
              <w:rPr>
                <w:rFonts w:ascii="Calibri" w:eastAsia="Times New Roman" w:hAnsi="Calibri" w:cs="Calibri"/>
                <w:color w:val="000000" w:themeColor="text1"/>
                <w:lang w:val="en-US" w:eastAsia="nl-NL"/>
              </w:rPr>
              <w:t>ILA_Instagram-story_1.</w:t>
            </w:r>
            <w:r>
              <w:rPr>
                <w:rFonts w:ascii="Calibri" w:eastAsia="Times New Roman" w:hAnsi="Calibri" w:cs="Calibri"/>
                <w:color w:val="000000" w:themeColor="text1"/>
                <w:lang w:val="en-US" w:eastAsia="nl-NL"/>
              </w:rPr>
              <w:t>3</w:t>
            </w:r>
          </w:p>
          <w:p w14:paraId="345C5C9C" w14:textId="3B1EF52F" w:rsidR="00C60A53" w:rsidRPr="005075C1" w:rsidRDefault="00C60A53" w:rsidP="003E190E">
            <w:pPr>
              <w:rPr>
                <w:rFonts w:ascii="Calibri" w:eastAsia="Times New Roman" w:hAnsi="Calibri" w:cs="Calibri"/>
                <w:color w:val="000000" w:themeColor="text1"/>
                <w:lang w:val="en-US" w:eastAsia="nl-NL"/>
              </w:rPr>
            </w:pPr>
            <w:r w:rsidRPr="00C60A53">
              <w:rPr>
                <w:rFonts w:ascii="Calibri" w:eastAsia="Times New Roman" w:hAnsi="Calibri" w:cs="Calibri"/>
                <w:color w:val="000000" w:themeColor="text1"/>
                <w:lang w:val="en-US" w:eastAsia="nl-NL"/>
              </w:rPr>
              <w:t>ILA_Instagram-story_1.</w:t>
            </w:r>
            <w:r>
              <w:rPr>
                <w:rFonts w:ascii="Calibri" w:eastAsia="Times New Roman" w:hAnsi="Calibri" w:cs="Calibri"/>
                <w:color w:val="000000" w:themeColor="text1"/>
                <w:lang w:val="en-US" w:eastAsia="nl-NL"/>
              </w:rPr>
              <w:t>4</w:t>
            </w:r>
          </w:p>
          <w:p w14:paraId="641596B7" w14:textId="77777777" w:rsidR="00977A10" w:rsidRPr="005075C1" w:rsidRDefault="00977A10" w:rsidP="003E190E">
            <w:pPr>
              <w:rPr>
                <w:rFonts w:ascii="Calibri" w:eastAsia="Times New Roman" w:hAnsi="Calibri" w:cs="Calibri"/>
                <w:color w:val="000000" w:themeColor="text1"/>
                <w:lang w:val="en-US" w:eastAsia="nl-NL"/>
              </w:rPr>
            </w:pPr>
          </w:p>
        </w:tc>
      </w:tr>
      <w:tr w:rsidR="00977A10" w:rsidRPr="00100408" w14:paraId="452FFB12" w14:textId="77777777" w:rsidTr="003E190E">
        <w:tc>
          <w:tcPr>
            <w:tcW w:w="2263" w:type="dxa"/>
          </w:tcPr>
          <w:p w14:paraId="671652AD"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Facebookbericht</w:t>
            </w:r>
          </w:p>
        </w:tc>
        <w:tc>
          <w:tcPr>
            <w:tcW w:w="7230" w:type="dxa"/>
          </w:tcPr>
          <w:p w14:paraId="5E6EA3DE" w14:textId="623F2C80" w:rsidR="00977A10" w:rsidRDefault="00977A10" w:rsidP="003E190E">
            <w:r>
              <w:t>Je accu is een kwetsbaar onderdeel van je e-bike of e-scooter en kan snel kapotgaan. Leg ‘m op een stabiele en onbrandbare plek als je gaat laden. Haal de accu uit de lader als ‘ie 100% opgeladen is. Dit is veiliger én je accu gaat minder snel stuk.</w:t>
            </w:r>
          </w:p>
          <w:p w14:paraId="1899C0F8" w14:textId="77777777" w:rsidR="009F219D" w:rsidRDefault="009F219D" w:rsidP="003E190E"/>
          <w:p w14:paraId="55916080" w14:textId="77777777" w:rsidR="00977A10" w:rsidRPr="00100408" w:rsidRDefault="00977A10" w:rsidP="003E190E">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tc>
      </w:tr>
      <w:tr w:rsidR="00977A10" w:rsidRPr="00EA2A2A" w14:paraId="4F554828" w14:textId="77777777" w:rsidTr="003E190E">
        <w:tc>
          <w:tcPr>
            <w:tcW w:w="2263" w:type="dxa"/>
          </w:tcPr>
          <w:p w14:paraId="5CBFC2F2"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Instagrambericht</w:t>
            </w:r>
          </w:p>
        </w:tc>
        <w:tc>
          <w:tcPr>
            <w:tcW w:w="7230" w:type="dxa"/>
          </w:tcPr>
          <w:p w14:paraId="43A69CD9" w14:textId="5D8CAB34" w:rsidR="00977A10" w:rsidRDefault="00977A10" w:rsidP="003E190E">
            <w:r>
              <w:t>Je accu is een kwetsbaar onderdeel van je e-bike of e-scooter en kan snel kapotgaan. Haal de accu uit de lader als deze 100% opgeladen is. Dit is veiliger én je accu gaat minder snel stuk.</w:t>
            </w:r>
          </w:p>
          <w:p w14:paraId="698E569B" w14:textId="77777777" w:rsidR="009F219D" w:rsidRDefault="009F219D" w:rsidP="003E190E"/>
          <w:p w14:paraId="69DC0FFD" w14:textId="77777777"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7522ADEB" w14:textId="77777777" w:rsidR="009F219D" w:rsidRDefault="009F219D" w:rsidP="003E190E">
            <w:pPr>
              <w:rPr>
                <w:rFonts w:eastAsiaTheme="majorEastAsia"/>
              </w:rPr>
            </w:pPr>
          </w:p>
          <w:p w14:paraId="3A5E50FA" w14:textId="77777777" w:rsidR="00977A10" w:rsidRPr="00EA2A2A" w:rsidRDefault="00977A10" w:rsidP="003E190E">
            <w:pPr>
              <w:rPr>
                <w:lang w:eastAsia="nl-NL"/>
              </w:rPr>
            </w:pPr>
            <w:r>
              <w:rPr>
                <w:rFonts w:eastAsiaTheme="majorEastAsia"/>
              </w:rPr>
              <w:t>#veiligladen #ebike #elektrischescooter #fietsspecialist #acculaden #laadtips</w:t>
            </w:r>
          </w:p>
        </w:tc>
      </w:tr>
    </w:tbl>
    <w:p w14:paraId="15BE0F5C" w14:textId="77777777" w:rsidR="00977A10" w:rsidRDefault="00977A10" w:rsidP="00977A10"/>
    <w:tbl>
      <w:tblPr>
        <w:tblStyle w:val="Tabelraster"/>
        <w:tblW w:w="0" w:type="auto"/>
        <w:tblLook w:val="04A0" w:firstRow="1" w:lastRow="0" w:firstColumn="1" w:lastColumn="0" w:noHBand="0" w:noVBand="1"/>
      </w:tblPr>
      <w:tblGrid>
        <w:gridCol w:w="2263"/>
        <w:gridCol w:w="6799"/>
      </w:tblGrid>
      <w:tr w:rsidR="00977A10" w:rsidRPr="001821FB" w14:paraId="772CB498" w14:textId="77777777" w:rsidTr="003E190E">
        <w:tc>
          <w:tcPr>
            <w:tcW w:w="9062" w:type="dxa"/>
            <w:gridSpan w:val="2"/>
          </w:tcPr>
          <w:p w14:paraId="375FF452" w14:textId="77777777" w:rsidR="00977A10" w:rsidRPr="001821FB" w:rsidRDefault="00977A10" w:rsidP="003E190E">
            <w:pPr>
              <w:rPr>
                <w:rFonts w:ascii="Calibri" w:eastAsia="Times New Roman" w:hAnsi="Calibri" w:cs="Calibri"/>
                <w:b/>
                <w:bCs/>
                <w:color w:val="000000"/>
                <w:lang w:eastAsia="nl-NL"/>
              </w:rPr>
            </w:pPr>
            <w:r w:rsidRPr="00BC40C6">
              <w:rPr>
                <w:rFonts w:ascii="Calibri" w:eastAsia="Times New Roman" w:hAnsi="Calibri" w:cs="Calibri"/>
                <w:b/>
                <w:bCs/>
                <w:color w:val="49277F" w:themeColor="accent2"/>
                <w:lang w:eastAsia="nl-NL"/>
              </w:rPr>
              <w:lastRenderedPageBreak/>
              <w:t>Post 2</w:t>
            </w:r>
          </w:p>
        </w:tc>
      </w:tr>
      <w:tr w:rsidR="00977A10" w:rsidRPr="13CEF9E3" w14:paraId="393F606A" w14:textId="77777777" w:rsidTr="003E190E">
        <w:tc>
          <w:tcPr>
            <w:tcW w:w="2263" w:type="dxa"/>
          </w:tcPr>
          <w:p w14:paraId="09191E03"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Geadviseerde content</w:t>
            </w:r>
          </w:p>
        </w:tc>
        <w:tc>
          <w:tcPr>
            <w:tcW w:w="6799" w:type="dxa"/>
          </w:tcPr>
          <w:p w14:paraId="23A1170F" w14:textId="51C62D00" w:rsidR="00977A10" w:rsidRDefault="00977A10" w:rsidP="003E190E">
            <w:pPr>
              <w:spacing w:after="160" w:line="259" w:lineRule="auto"/>
              <w:rPr>
                <w:rFonts w:ascii="Calibri" w:eastAsia="Times New Roman" w:hAnsi="Calibri" w:cs="Calibri"/>
                <w:color w:val="000000" w:themeColor="text1"/>
                <w:lang w:eastAsia="nl-NL"/>
              </w:rPr>
            </w:pPr>
            <w:r w:rsidRPr="068C85CF">
              <w:rPr>
                <w:rFonts w:ascii="Calibri" w:eastAsia="Times New Roman" w:hAnsi="Calibri" w:cs="Calibri"/>
                <w:b/>
                <w:bCs/>
                <w:color w:val="000000" w:themeColor="text1"/>
                <w:lang w:eastAsia="nl-NL"/>
              </w:rPr>
              <w:t>Tijdlijn</w:t>
            </w:r>
            <w:r>
              <w:br/>
            </w:r>
            <w:r w:rsidRPr="57B9A6A7">
              <w:rPr>
                <w:rFonts w:ascii="Calibri" w:eastAsia="Times New Roman" w:hAnsi="Calibri" w:cs="Calibri"/>
                <w:color w:val="000000" w:themeColor="text1"/>
                <w:lang w:eastAsia="nl-NL"/>
              </w:rPr>
              <w:t>Facebook</w:t>
            </w:r>
            <w:r>
              <w:rPr>
                <w:rFonts w:ascii="Calibri" w:eastAsia="Times New Roman" w:hAnsi="Calibri" w:cs="Calibri"/>
                <w:color w:val="000000" w:themeColor="text1"/>
                <w:lang w:eastAsia="nl-NL"/>
              </w:rPr>
              <w:t xml:space="preserve"> &amp; Instagram</w:t>
            </w:r>
            <w:r w:rsidRPr="57B9A6A7">
              <w:rPr>
                <w:rFonts w:ascii="Calibri" w:eastAsia="Times New Roman" w:hAnsi="Calibri" w:cs="Calibri"/>
                <w:color w:val="000000" w:themeColor="text1"/>
                <w:lang w:eastAsia="nl-NL"/>
              </w:rPr>
              <w:t xml:space="preserve">: </w:t>
            </w:r>
            <w:r w:rsidR="009F219D">
              <w:rPr>
                <w:rFonts w:ascii="Calibri" w:eastAsia="Times New Roman" w:hAnsi="Calibri" w:cs="Calibri"/>
                <w:color w:val="000000" w:themeColor="text1"/>
                <w:lang w:eastAsia="nl-NL"/>
              </w:rPr>
              <w:t>ILA_</w:t>
            </w:r>
            <w:r>
              <w:rPr>
                <w:rFonts w:ascii="Calibri" w:eastAsia="Times New Roman" w:hAnsi="Calibri" w:cs="Calibri"/>
                <w:color w:val="000000" w:themeColor="text1"/>
                <w:lang w:eastAsia="nl-NL"/>
              </w:rPr>
              <w:t>Post_Onbrandbareplek2</w:t>
            </w:r>
          </w:p>
          <w:p w14:paraId="75FE563D" w14:textId="77777777" w:rsidR="00977A10" w:rsidRPr="13CEF9E3" w:rsidRDefault="00977A10" w:rsidP="003E190E">
            <w:pPr>
              <w:spacing w:after="160" w:line="259" w:lineRule="auto"/>
              <w:rPr>
                <w:rFonts w:ascii="Calibri" w:eastAsia="Times New Roman" w:hAnsi="Calibri" w:cs="Calibri"/>
                <w:color w:val="000000" w:themeColor="text1"/>
                <w:lang w:eastAsia="nl-NL"/>
              </w:rPr>
            </w:pPr>
            <w:r w:rsidRPr="00BC40C6">
              <w:rPr>
                <w:rFonts w:ascii="Calibri" w:eastAsia="Times New Roman" w:hAnsi="Calibri" w:cs="Calibri"/>
                <w:noProof/>
                <w:color w:val="000000" w:themeColor="text1"/>
                <w:lang w:eastAsia="nl-NL"/>
              </w:rPr>
              <w:drawing>
                <wp:inline distT="0" distB="0" distL="0" distR="0" wp14:anchorId="66054036" wp14:editId="727D4AC7">
                  <wp:extent cx="1328809" cy="1324708"/>
                  <wp:effectExtent l="0" t="0" r="5080" b="8890"/>
                  <wp:docPr id="1898423817" name="Afbeelding 1898423817" descr="Afbeelding met tekst, Fietswiel, fiets,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23817" name="Afbeelding 1" descr="Afbeelding met tekst, Fietswiel, fiets, wiel&#10;&#10;Automatisch gegenereerde beschrijving"/>
                          <pic:cNvPicPr/>
                        </pic:nvPicPr>
                        <pic:blipFill>
                          <a:blip r:embed="rId12"/>
                          <a:stretch>
                            <a:fillRect/>
                          </a:stretch>
                        </pic:blipFill>
                        <pic:spPr>
                          <a:xfrm>
                            <a:off x="0" y="0"/>
                            <a:ext cx="1338735" cy="1334603"/>
                          </a:xfrm>
                          <a:prstGeom prst="rect">
                            <a:avLst/>
                          </a:prstGeom>
                        </pic:spPr>
                      </pic:pic>
                    </a:graphicData>
                  </a:graphic>
                </wp:inline>
              </w:drawing>
            </w:r>
          </w:p>
        </w:tc>
      </w:tr>
      <w:tr w:rsidR="00977A10" w:rsidRPr="00601583" w14:paraId="66BD783B" w14:textId="77777777" w:rsidTr="003E190E">
        <w:tc>
          <w:tcPr>
            <w:tcW w:w="2263" w:type="dxa"/>
          </w:tcPr>
          <w:p w14:paraId="4F629EE5"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Facebookbericht</w:t>
            </w:r>
          </w:p>
        </w:tc>
        <w:tc>
          <w:tcPr>
            <w:tcW w:w="6799" w:type="dxa"/>
          </w:tcPr>
          <w:p w14:paraId="15768F9C" w14:textId="77777777" w:rsidR="00977A10" w:rsidRPr="00063664" w:rsidRDefault="00977A10" w:rsidP="003E190E">
            <w:pPr>
              <w:spacing w:after="160" w:line="259" w:lineRule="auto"/>
              <w:rPr>
                <w:rFonts w:ascii="Calibri" w:eastAsia="Times New Roman" w:hAnsi="Calibri" w:cs="Calibri"/>
                <w:lang w:eastAsia="nl-NL"/>
              </w:rPr>
            </w:pPr>
            <w:r w:rsidRPr="00BE6DD3">
              <w:rPr>
                <w:rFonts w:ascii="Calibri" w:eastAsia="Times New Roman" w:hAnsi="Calibri" w:cs="Calibri"/>
                <w:color w:val="000000" w:themeColor="text1"/>
                <w:lang w:eastAsia="nl-NL"/>
              </w:rPr>
              <w:t xml:space="preserve">Geniet jij ook zo van de ritjes op je e-bike of e-scooter? Dan wil je schade aan je accu voorkomen. Leg je </w:t>
            </w:r>
            <w:r w:rsidRPr="00063664">
              <w:rPr>
                <w:rFonts w:ascii="Calibri" w:eastAsia="Times New Roman" w:hAnsi="Calibri" w:cs="Calibri"/>
                <w:lang w:eastAsia="nl-NL"/>
              </w:rPr>
              <w:t xml:space="preserve">accu tijdens het opladen altijd op een vlakke ondergrond. Zorg er ook voor dat er niets op of onder de accu ligt </w:t>
            </w:r>
            <w:r>
              <w:rPr>
                <w:rFonts w:ascii="Calibri" w:eastAsia="Times New Roman" w:hAnsi="Calibri" w:cs="Calibri"/>
                <w:lang w:eastAsia="nl-NL"/>
              </w:rPr>
              <w:t>d</w:t>
            </w:r>
            <w:r w:rsidRPr="00063664">
              <w:rPr>
                <w:rFonts w:ascii="Calibri" w:eastAsia="Times New Roman" w:hAnsi="Calibri" w:cs="Calibri"/>
                <w:lang w:eastAsia="nl-NL"/>
              </w:rPr>
              <w:t>at in brand kan vliegen. Zo verminder je de kans op brand én gaat je accu lekker lang mee.</w:t>
            </w:r>
          </w:p>
          <w:p w14:paraId="0070140A" w14:textId="77777777" w:rsidR="00977A10" w:rsidRPr="00601583" w:rsidRDefault="00977A10" w:rsidP="003E190E">
            <w:pPr>
              <w:spacing w:after="160" w:line="259" w:lineRule="auto"/>
              <w:rPr>
                <w:rFonts w:ascii="Calibri" w:eastAsia="Times New Roman" w:hAnsi="Calibri" w:cs="Calibri"/>
                <w:color w:val="000000" w:themeColor="text1"/>
                <w:lang w:eastAsia="nl-NL"/>
              </w:rPr>
            </w:pPr>
            <w:r>
              <w:rPr>
                <w:rFonts w:ascii="Calibri" w:eastAsia="Times New Roman" w:hAnsi="Calibri" w:cs="Calibri"/>
                <w:color w:val="000000" w:themeColor="text1"/>
                <w:lang w:eastAsia="nl-NL"/>
              </w:rPr>
              <w:t>B</w:t>
            </w:r>
            <w:r w:rsidRPr="00BE6DD3">
              <w:rPr>
                <w:rFonts w:ascii="Calibri" w:eastAsia="Times New Roman" w:hAnsi="Calibri" w:cs="Calibri"/>
                <w:color w:val="000000" w:themeColor="text1"/>
                <w:lang w:eastAsia="nl-NL"/>
              </w:rPr>
              <w:t xml:space="preserve">ekijk alle tips op: </w:t>
            </w:r>
            <w:hyperlink r:id="rId13" w:history="1">
              <w:r w:rsidRPr="00BE6DD3">
                <w:rPr>
                  <w:rStyle w:val="Hyperlink"/>
                  <w:rFonts w:ascii="Calibri" w:eastAsia="Times New Roman" w:hAnsi="Calibri" w:cs="Calibri"/>
                  <w:lang w:eastAsia="nl-NL"/>
                </w:rPr>
                <w:t>www.iklaadaccuraat.nl</w:t>
              </w:r>
            </w:hyperlink>
            <w:r>
              <w:rPr>
                <w:rFonts w:ascii="Calibri" w:eastAsia="Times New Roman" w:hAnsi="Calibri" w:cs="Calibri"/>
                <w:color w:val="000000" w:themeColor="text1"/>
                <w:lang w:eastAsia="nl-NL"/>
              </w:rPr>
              <w:t>.</w:t>
            </w:r>
          </w:p>
        </w:tc>
      </w:tr>
      <w:tr w:rsidR="00977A10" w:rsidRPr="00601583" w14:paraId="65DDA48B" w14:textId="77777777" w:rsidTr="003E190E">
        <w:tc>
          <w:tcPr>
            <w:tcW w:w="2263" w:type="dxa"/>
          </w:tcPr>
          <w:p w14:paraId="0DBA5CE9"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Instagrambericht</w:t>
            </w:r>
          </w:p>
        </w:tc>
        <w:tc>
          <w:tcPr>
            <w:tcW w:w="6799" w:type="dxa"/>
          </w:tcPr>
          <w:p w14:paraId="418AFDAF" w14:textId="77777777" w:rsidR="00977A10" w:rsidRPr="00063664" w:rsidRDefault="00977A10" w:rsidP="003E190E">
            <w:pPr>
              <w:spacing w:after="160" w:line="259" w:lineRule="auto"/>
              <w:rPr>
                <w:rFonts w:ascii="Calibri" w:eastAsia="Times New Roman" w:hAnsi="Calibri" w:cs="Calibri"/>
                <w:lang w:eastAsia="nl-NL"/>
              </w:rPr>
            </w:pPr>
            <w:r w:rsidRPr="00BE6DD3">
              <w:rPr>
                <w:rFonts w:ascii="Calibri" w:eastAsia="Times New Roman" w:hAnsi="Calibri" w:cs="Calibri"/>
                <w:color w:val="000000" w:themeColor="text1"/>
                <w:lang w:eastAsia="nl-NL"/>
              </w:rPr>
              <w:t xml:space="preserve">Geniet jij ook zo van de ritjes op je e-bike of e-scooter? Dan wil je schade aan je accu voorkomen. Leg je </w:t>
            </w:r>
            <w:r w:rsidRPr="00063664">
              <w:rPr>
                <w:rFonts w:ascii="Calibri" w:eastAsia="Times New Roman" w:hAnsi="Calibri" w:cs="Calibri"/>
                <w:lang w:eastAsia="nl-NL"/>
              </w:rPr>
              <w:t xml:space="preserve">accu tijdens het opladen altijd op een vlakke ondergrond. Zorg er ook voor dat er niets op of onder de accu ligt </w:t>
            </w:r>
            <w:r>
              <w:rPr>
                <w:rFonts w:ascii="Calibri" w:eastAsia="Times New Roman" w:hAnsi="Calibri" w:cs="Calibri"/>
                <w:lang w:eastAsia="nl-NL"/>
              </w:rPr>
              <w:t>d</w:t>
            </w:r>
            <w:r w:rsidRPr="00063664">
              <w:rPr>
                <w:rFonts w:ascii="Calibri" w:eastAsia="Times New Roman" w:hAnsi="Calibri" w:cs="Calibri"/>
                <w:lang w:eastAsia="nl-NL"/>
              </w:rPr>
              <w:t>at in brand kan vliegen. Zo verminder je de kans op brand én gaat je accu lekker lang mee.</w:t>
            </w:r>
          </w:p>
          <w:p w14:paraId="0C32EE68" w14:textId="77777777" w:rsidR="00977A10" w:rsidRDefault="00977A10" w:rsidP="003E190E">
            <w:pPr>
              <w:spacing w:after="160" w:line="259" w:lineRule="auto"/>
              <w:rPr>
                <w:rFonts w:ascii="Calibri" w:eastAsia="Times New Roman" w:hAnsi="Calibri" w:cs="Calibri"/>
                <w:color w:val="000000" w:themeColor="text1"/>
                <w:lang w:eastAsia="nl-NL"/>
              </w:rPr>
            </w:pPr>
            <w:r>
              <w:rPr>
                <w:rFonts w:ascii="Calibri" w:eastAsia="Times New Roman" w:hAnsi="Calibri" w:cs="Calibri"/>
                <w:color w:val="000000" w:themeColor="text1"/>
                <w:lang w:eastAsia="nl-NL"/>
              </w:rPr>
              <w:t>B</w:t>
            </w:r>
            <w:r w:rsidRPr="00BE6DD3">
              <w:rPr>
                <w:rFonts w:ascii="Calibri" w:eastAsia="Times New Roman" w:hAnsi="Calibri" w:cs="Calibri"/>
                <w:color w:val="000000" w:themeColor="text1"/>
                <w:lang w:eastAsia="nl-NL"/>
              </w:rPr>
              <w:t xml:space="preserve">ekijk alle tips op: </w:t>
            </w:r>
            <w:hyperlink r:id="rId14" w:history="1">
              <w:r w:rsidRPr="00BE6DD3">
                <w:rPr>
                  <w:rStyle w:val="Hyperlink"/>
                  <w:rFonts w:ascii="Calibri" w:eastAsia="Times New Roman" w:hAnsi="Calibri" w:cs="Calibri"/>
                  <w:lang w:eastAsia="nl-NL"/>
                </w:rPr>
                <w:t>www.iklaadaccuraat.nl</w:t>
              </w:r>
            </w:hyperlink>
            <w:r>
              <w:rPr>
                <w:rFonts w:ascii="Calibri" w:eastAsia="Times New Roman" w:hAnsi="Calibri" w:cs="Calibri"/>
                <w:color w:val="000000" w:themeColor="text1"/>
                <w:lang w:eastAsia="nl-NL"/>
              </w:rPr>
              <w:t>.</w:t>
            </w:r>
          </w:p>
          <w:p w14:paraId="18F0B85E" w14:textId="77777777" w:rsidR="00977A10" w:rsidRPr="00601583" w:rsidRDefault="00977A10" w:rsidP="003E190E">
            <w:pPr>
              <w:spacing w:after="160" w:line="259" w:lineRule="auto"/>
              <w:rPr>
                <w:rFonts w:ascii="Calibri" w:eastAsia="Times New Roman" w:hAnsi="Calibri" w:cs="Calibri"/>
                <w:color w:val="000000" w:themeColor="text1"/>
                <w:lang w:eastAsia="nl-NL"/>
              </w:rPr>
            </w:pPr>
            <w:r w:rsidRPr="00BE6DD3">
              <w:rPr>
                <w:rFonts w:ascii="Calibri" w:eastAsia="Times New Roman" w:hAnsi="Calibri" w:cs="Calibri"/>
                <w:color w:val="000000" w:themeColor="text1"/>
                <w:lang w:eastAsia="nl-NL"/>
              </w:rPr>
              <w:t>#iklaadaccuraat #accu #ebike #escooter #voorkomschade #fietstoch</w:t>
            </w:r>
            <w:r>
              <w:rPr>
                <w:rFonts w:ascii="Calibri" w:eastAsia="Times New Roman" w:hAnsi="Calibri" w:cs="Calibri"/>
                <w:color w:val="000000" w:themeColor="text1"/>
                <w:lang w:eastAsia="nl-NL"/>
              </w:rPr>
              <w:t>t</w:t>
            </w:r>
          </w:p>
        </w:tc>
      </w:tr>
    </w:tbl>
    <w:p w14:paraId="02FE63C2" w14:textId="77777777" w:rsidR="00977A10" w:rsidRDefault="00977A10" w:rsidP="00977A10"/>
    <w:tbl>
      <w:tblPr>
        <w:tblStyle w:val="Tabelraster"/>
        <w:tblW w:w="0" w:type="auto"/>
        <w:tblLook w:val="04A0" w:firstRow="1" w:lastRow="0" w:firstColumn="1" w:lastColumn="0" w:noHBand="0" w:noVBand="1"/>
      </w:tblPr>
      <w:tblGrid>
        <w:gridCol w:w="2263"/>
        <w:gridCol w:w="6799"/>
      </w:tblGrid>
      <w:tr w:rsidR="00977A10" w:rsidRPr="001821FB" w14:paraId="31469BA3" w14:textId="77777777" w:rsidTr="003E190E">
        <w:tc>
          <w:tcPr>
            <w:tcW w:w="9062" w:type="dxa"/>
            <w:gridSpan w:val="2"/>
          </w:tcPr>
          <w:p w14:paraId="7445B53B" w14:textId="77777777" w:rsidR="00977A10" w:rsidRPr="001821FB" w:rsidRDefault="00977A10" w:rsidP="003E190E">
            <w:pPr>
              <w:rPr>
                <w:rFonts w:ascii="Calibri" w:eastAsia="Times New Roman" w:hAnsi="Calibri" w:cs="Calibri"/>
                <w:b/>
                <w:color w:val="E8610A" w:themeColor="accent1"/>
                <w:lang w:eastAsia="nl-NL"/>
              </w:rPr>
            </w:pPr>
            <w:r w:rsidRPr="00BC40C6">
              <w:rPr>
                <w:rFonts w:ascii="Calibri" w:eastAsia="Times New Roman" w:hAnsi="Calibri" w:cs="Calibri"/>
                <w:b/>
                <w:bCs/>
                <w:color w:val="49277F" w:themeColor="accent2"/>
                <w:lang w:eastAsia="nl-NL"/>
              </w:rPr>
              <w:t>Post 3</w:t>
            </w:r>
          </w:p>
        </w:tc>
      </w:tr>
      <w:tr w:rsidR="00977A10" w:rsidRPr="00A921E3" w14:paraId="04920CAA" w14:textId="77777777" w:rsidTr="003E190E">
        <w:tc>
          <w:tcPr>
            <w:tcW w:w="2263" w:type="dxa"/>
          </w:tcPr>
          <w:p w14:paraId="7CCD88B7"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Content</w:t>
            </w:r>
          </w:p>
        </w:tc>
        <w:tc>
          <w:tcPr>
            <w:tcW w:w="6799" w:type="dxa"/>
          </w:tcPr>
          <w:p w14:paraId="7402BFC6" w14:textId="51E55B9B" w:rsidR="00977A10" w:rsidRDefault="00977A10" w:rsidP="003E190E">
            <w:pPr>
              <w:spacing w:after="160" w:line="259" w:lineRule="auto"/>
              <w:rPr>
                <w:rFonts w:ascii="Calibri" w:eastAsia="Times New Roman" w:hAnsi="Calibri" w:cs="Calibri"/>
                <w:color w:val="000000" w:themeColor="text1"/>
                <w:lang w:eastAsia="nl-NL"/>
              </w:rPr>
            </w:pPr>
            <w:r w:rsidRPr="068C85CF">
              <w:rPr>
                <w:rFonts w:ascii="Calibri" w:eastAsia="Times New Roman" w:hAnsi="Calibri" w:cs="Calibri"/>
                <w:b/>
                <w:bCs/>
                <w:color w:val="000000" w:themeColor="text1"/>
                <w:lang w:eastAsia="nl-NL"/>
              </w:rPr>
              <w:t>Tijdlijn</w:t>
            </w:r>
            <w:r>
              <w:br/>
            </w:r>
            <w:r w:rsidRPr="57B9A6A7">
              <w:rPr>
                <w:rFonts w:ascii="Calibri" w:eastAsia="Times New Roman" w:hAnsi="Calibri" w:cs="Calibri"/>
                <w:color w:val="000000" w:themeColor="text1"/>
                <w:lang w:eastAsia="nl-NL"/>
              </w:rPr>
              <w:t>Facebook</w:t>
            </w:r>
            <w:r>
              <w:rPr>
                <w:rFonts w:ascii="Calibri" w:eastAsia="Times New Roman" w:hAnsi="Calibri" w:cs="Calibri"/>
                <w:color w:val="000000" w:themeColor="text1"/>
                <w:lang w:eastAsia="nl-NL"/>
              </w:rPr>
              <w:t xml:space="preserve"> &amp; Instagram</w:t>
            </w:r>
            <w:r w:rsidRPr="57B9A6A7">
              <w:rPr>
                <w:rFonts w:ascii="Calibri" w:eastAsia="Times New Roman" w:hAnsi="Calibri" w:cs="Calibri"/>
                <w:color w:val="000000" w:themeColor="text1"/>
                <w:lang w:eastAsia="nl-NL"/>
              </w:rPr>
              <w:t xml:space="preserve">: </w:t>
            </w:r>
            <w:r w:rsidR="00A921E3">
              <w:rPr>
                <w:rFonts w:ascii="Calibri" w:eastAsia="Times New Roman" w:hAnsi="Calibri" w:cs="Calibri"/>
                <w:color w:val="000000" w:themeColor="text1"/>
                <w:lang w:eastAsia="nl-NL"/>
              </w:rPr>
              <w:t>ILA_</w:t>
            </w:r>
            <w:r>
              <w:rPr>
                <w:rFonts w:ascii="Calibri" w:eastAsia="Times New Roman" w:hAnsi="Calibri" w:cs="Calibri"/>
                <w:color w:val="000000" w:themeColor="text1"/>
                <w:lang w:eastAsia="nl-NL"/>
              </w:rPr>
              <w:t>Post_Originelelader</w:t>
            </w:r>
          </w:p>
          <w:p w14:paraId="6DE655DB" w14:textId="2724F66F" w:rsidR="00977A10" w:rsidRDefault="00977A10" w:rsidP="003E190E">
            <w:pPr>
              <w:spacing w:after="160" w:line="259" w:lineRule="auto"/>
              <w:rPr>
                <w:rFonts w:ascii="Calibri" w:eastAsia="Times New Roman" w:hAnsi="Calibri" w:cs="Calibri"/>
                <w:color w:val="000000" w:themeColor="text1"/>
                <w:lang w:eastAsia="nl-NL"/>
              </w:rPr>
            </w:pPr>
            <w:r>
              <w:rPr>
                <w:noProof/>
              </w:rPr>
              <w:drawing>
                <wp:inline distT="0" distB="0" distL="0" distR="0" wp14:anchorId="4BAABB77" wp14:editId="0D2DEEB6">
                  <wp:extent cx="1317879" cy="1324707"/>
                  <wp:effectExtent l="0" t="0" r="0" b="8890"/>
                  <wp:docPr id="293002658" name="Afbeelding 293002658" descr="Afbeelding met tekst, wiel, Landvoertuig,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026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7879" cy="1324707"/>
                          </a:xfrm>
                          <a:prstGeom prst="rect">
                            <a:avLst/>
                          </a:prstGeom>
                        </pic:spPr>
                      </pic:pic>
                    </a:graphicData>
                  </a:graphic>
                </wp:inline>
              </w:drawing>
            </w:r>
          </w:p>
          <w:p w14:paraId="3BC2494E" w14:textId="6ACF3013" w:rsidR="00A921E3" w:rsidRDefault="00A921E3" w:rsidP="00A921E3">
            <w:pPr>
              <w:rPr>
                <w:rFonts w:ascii="Calibri" w:eastAsia="Times New Roman" w:hAnsi="Calibri" w:cs="Calibri"/>
                <w:color w:val="000000" w:themeColor="text1"/>
                <w:lang w:val="en-US" w:eastAsia="nl-NL"/>
              </w:rPr>
            </w:pPr>
            <w:r w:rsidRPr="005075C1">
              <w:rPr>
                <w:rFonts w:ascii="Calibri" w:eastAsia="Times New Roman" w:hAnsi="Calibri" w:cs="Calibri"/>
                <w:b/>
                <w:bCs/>
                <w:color w:val="000000" w:themeColor="text1"/>
                <w:lang w:val="en-US" w:eastAsia="nl-NL"/>
              </w:rPr>
              <w:t>Story</w:t>
            </w:r>
            <w:r>
              <w:rPr>
                <w:rFonts w:ascii="Calibri" w:eastAsia="Times New Roman" w:hAnsi="Calibri" w:cs="Calibri"/>
                <w:b/>
                <w:bCs/>
                <w:color w:val="000000" w:themeColor="text1"/>
                <w:lang w:val="en-US" w:eastAsia="nl-NL"/>
              </w:rPr>
              <w:t xml:space="preserve"> </w:t>
            </w:r>
            <w:r>
              <w:rPr>
                <w:rFonts w:ascii="Calibri" w:eastAsia="Times New Roman" w:hAnsi="Calibri" w:cs="Calibri"/>
                <w:b/>
                <w:bCs/>
                <w:color w:val="000000" w:themeColor="text1"/>
                <w:lang w:val="en-US" w:eastAsia="nl-NL"/>
              </w:rPr>
              <w:t>2</w:t>
            </w:r>
            <w:r>
              <w:rPr>
                <w:rFonts w:ascii="Calibri" w:eastAsia="Times New Roman" w:hAnsi="Calibri" w:cs="Calibri"/>
                <w:b/>
                <w:bCs/>
                <w:color w:val="000000" w:themeColor="text1"/>
                <w:lang w:val="en-US" w:eastAsia="nl-NL"/>
              </w:rPr>
              <w:t>:</w:t>
            </w:r>
            <w:r w:rsidRPr="005075C1">
              <w:rPr>
                <w:rFonts w:ascii="Calibri" w:eastAsia="Times New Roman" w:hAnsi="Calibri" w:cs="Calibri"/>
                <w:b/>
                <w:bCs/>
                <w:color w:val="000000" w:themeColor="text1"/>
                <w:lang w:val="en-US" w:eastAsia="nl-NL"/>
              </w:rPr>
              <w:br/>
            </w:r>
            <w:r w:rsidRPr="00C60A53">
              <w:rPr>
                <w:rFonts w:ascii="Calibri" w:eastAsia="Times New Roman" w:hAnsi="Calibri" w:cs="Calibri"/>
                <w:color w:val="000000" w:themeColor="text1"/>
                <w:lang w:val="en-US" w:eastAsia="nl-NL"/>
              </w:rPr>
              <w:t>ILA_Instagram-story_</w:t>
            </w:r>
            <w:r>
              <w:rPr>
                <w:rFonts w:ascii="Calibri" w:eastAsia="Times New Roman" w:hAnsi="Calibri" w:cs="Calibri"/>
                <w:color w:val="000000" w:themeColor="text1"/>
                <w:lang w:val="en-US" w:eastAsia="nl-NL"/>
              </w:rPr>
              <w:t>2</w:t>
            </w:r>
            <w:r w:rsidRPr="00C60A53">
              <w:rPr>
                <w:rFonts w:ascii="Calibri" w:eastAsia="Times New Roman" w:hAnsi="Calibri" w:cs="Calibri"/>
                <w:color w:val="000000" w:themeColor="text1"/>
                <w:lang w:val="en-US" w:eastAsia="nl-NL"/>
              </w:rPr>
              <w:t>.</w:t>
            </w:r>
            <w:r>
              <w:rPr>
                <w:rFonts w:ascii="Calibri" w:eastAsia="Times New Roman" w:hAnsi="Calibri" w:cs="Calibri"/>
                <w:color w:val="000000" w:themeColor="text1"/>
                <w:lang w:val="en-US" w:eastAsia="nl-NL"/>
              </w:rPr>
              <w:t>1</w:t>
            </w:r>
            <w:r>
              <w:rPr>
                <w:rFonts w:ascii="Calibri" w:eastAsia="Times New Roman" w:hAnsi="Calibri" w:cs="Calibri"/>
                <w:color w:val="000000" w:themeColor="text1"/>
                <w:lang w:val="en-US" w:eastAsia="nl-NL"/>
              </w:rPr>
              <w:br/>
            </w:r>
            <w:r w:rsidRPr="00C60A53">
              <w:rPr>
                <w:rFonts w:ascii="Calibri" w:eastAsia="Times New Roman" w:hAnsi="Calibri" w:cs="Calibri"/>
                <w:color w:val="000000" w:themeColor="text1"/>
                <w:lang w:val="en-US" w:eastAsia="nl-NL"/>
              </w:rPr>
              <w:t>ILA_Instagram-story_</w:t>
            </w:r>
            <w:r>
              <w:rPr>
                <w:rFonts w:ascii="Calibri" w:eastAsia="Times New Roman" w:hAnsi="Calibri" w:cs="Calibri"/>
                <w:color w:val="000000" w:themeColor="text1"/>
                <w:lang w:val="en-US" w:eastAsia="nl-NL"/>
              </w:rPr>
              <w:t>2</w:t>
            </w:r>
            <w:r w:rsidRPr="00C60A53">
              <w:rPr>
                <w:rFonts w:ascii="Calibri" w:eastAsia="Times New Roman" w:hAnsi="Calibri" w:cs="Calibri"/>
                <w:color w:val="000000" w:themeColor="text1"/>
                <w:lang w:val="en-US" w:eastAsia="nl-NL"/>
              </w:rPr>
              <w:t>.</w:t>
            </w:r>
            <w:r>
              <w:rPr>
                <w:rFonts w:ascii="Calibri" w:eastAsia="Times New Roman" w:hAnsi="Calibri" w:cs="Calibri"/>
                <w:color w:val="000000" w:themeColor="text1"/>
                <w:lang w:val="en-US" w:eastAsia="nl-NL"/>
              </w:rPr>
              <w:t>2</w:t>
            </w:r>
          </w:p>
          <w:p w14:paraId="278304FD" w14:textId="748B71A1" w:rsidR="00A921E3" w:rsidRDefault="00A921E3" w:rsidP="00A921E3">
            <w:pPr>
              <w:rPr>
                <w:rFonts w:ascii="Calibri" w:eastAsia="Times New Roman" w:hAnsi="Calibri" w:cs="Calibri"/>
                <w:color w:val="000000" w:themeColor="text1"/>
                <w:lang w:val="en-US" w:eastAsia="nl-NL"/>
              </w:rPr>
            </w:pPr>
            <w:r w:rsidRPr="00C60A53">
              <w:rPr>
                <w:rFonts w:ascii="Calibri" w:eastAsia="Times New Roman" w:hAnsi="Calibri" w:cs="Calibri"/>
                <w:color w:val="000000" w:themeColor="text1"/>
                <w:lang w:val="en-US" w:eastAsia="nl-NL"/>
              </w:rPr>
              <w:t>ILA_Instagram-story_</w:t>
            </w:r>
            <w:r>
              <w:rPr>
                <w:rFonts w:ascii="Calibri" w:eastAsia="Times New Roman" w:hAnsi="Calibri" w:cs="Calibri"/>
                <w:color w:val="000000" w:themeColor="text1"/>
                <w:lang w:val="en-US" w:eastAsia="nl-NL"/>
              </w:rPr>
              <w:t>2</w:t>
            </w:r>
            <w:r w:rsidRPr="00C60A53">
              <w:rPr>
                <w:rFonts w:ascii="Calibri" w:eastAsia="Times New Roman" w:hAnsi="Calibri" w:cs="Calibri"/>
                <w:color w:val="000000" w:themeColor="text1"/>
                <w:lang w:val="en-US" w:eastAsia="nl-NL"/>
              </w:rPr>
              <w:t>.</w:t>
            </w:r>
            <w:r>
              <w:rPr>
                <w:rFonts w:ascii="Calibri" w:eastAsia="Times New Roman" w:hAnsi="Calibri" w:cs="Calibri"/>
                <w:color w:val="000000" w:themeColor="text1"/>
                <w:lang w:val="en-US" w:eastAsia="nl-NL"/>
              </w:rPr>
              <w:t>3</w:t>
            </w:r>
          </w:p>
          <w:p w14:paraId="6863149B" w14:textId="39503EE2" w:rsidR="00A921E3" w:rsidRPr="005075C1" w:rsidRDefault="00A921E3" w:rsidP="00A921E3">
            <w:pPr>
              <w:rPr>
                <w:rFonts w:ascii="Calibri" w:eastAsia="Times New Roman" w:hAnsi="Calibri" w:cs="Calibri"/>
                <w:color w:val="000000" w:themeColor="text1"/>
                <w:lang w:val="en-US" w:eastAsia="nl-NL"/>
              </w:rPr>
            </w:pPr>
            <w:r w:rsidRPr="00C60A53">
              <w:rPr>
                <w:rFonts w:ascii="Calibri" w:eastAsia="Times New Roman" w:hAnsi="Calibri" w:cs="Calibri"/>
                <w:color w:val="000000" w:themeColor="text1"/>
                <w:lang w:val="en-US" w:eastAsia="nl-NL"/>
              </w:rPr>
              <w:t>ILA_Instagram-story_</w:t>
            </w:r>
            <w:r>
              <w:rPr>
                <w:rFonts w:ascii="Calibri" w:eastAsia="Times New Roman" w:hAnsi="Calibri" w:cs="Calibri"/>
                <w:color w:val="000000" w:themeColor="text1"/>
                <w:lang w:val="en-US" w:eastAsia="nl-NL"/>
              </w:rPr>
              <w:t>2</w:t>
            </w:r>
            <w:r w:rsidRPr="00C60A53">
              <w:rPr>
                <w:rFonts w:ascii="Calibri" w:eastAsia="Times New Roman" w:hAnsi="Calibri" w:cs="Calibri"/>
                <w:color w:val="000000" w:themeColor="text1"/>
                <w:lang w:val="en-US" w:eastAsia="nl-NL"/>
              </w:rPr>
              <w:t>.</w:t>
            </w:r>
            <w:r>
              <w:rPr>
                <w:rFonts w:ascii="Calibri" w:eastAsia="Times New Roman" w:hAnsi="Calibri" w:cs="Calibri"/>
                <w:color w:val="000000" w:themeColor="text1"/>
                <w:lang w:val="en-US" w:eastAsia="nl-NL"/>
              </w:rPr>
              <w:t>4</w:t>
            </w:r>
          </w:p>
          <w:p w14:paraId="38789251" w14:textId="4607FEAF" w:rsidR="00977A10" w:rsidRPr="005075C1" w:rsidRDefault="00977A10" w:rsidP="003E190E">
            <w:pPr>
              <w:spacing w:after="160" w:line="259" w:lineRule="auto"/>
              <w:rPr>
                <w:rFonts w:ascii="Calibri" w:eastAsia="Times New Roman" w:hAnsi="Calibri" w:cs="Calibri"/>
                <w:color w:val="000000"/>
                <w:lang w:val="en-US" w:eastAsia="nl-NL"/>
              </w:rPr>
            </w:pPr>
          </w:p>
        </w:tc>
      </w:tr>
      <w:tr w:rsidR="00977A10" w:rsidRPr="00601583" w14:paraId="1D370E9B" w14:textId="77777777" w:rsidTr="003E190E">
        <w:tc>
          <w:tcPr>
            <w:tcW w:w="2263" w:type="dxa"/>
          </w:tcPr>
          <w:p w14:paraId="71FC8410"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lastRenderedPageBreak/>
              <w:t>Facebookbericht</w:t>
            </w:r>
          </w:p>
        </w:tc>
        <w:tc>
          <w:tcPr>
            <w:tcW w:w="6799" w:type="dxa"/>
          </w:tcPr>
          <w:p w14:paraId="7F633D63" w14:textId="77777777" w:rsidR="00977A10" w:rsidRPr="00601583" w:rsidRDefault="00977A10" w:rsidP="003E190E">
            <w:pPr>
              <w:spacing w:after="160" w:line="259" w:lineRule="auto"/>
              <w:rPr>
                <w:rFonts w:eastAsiaTheme="minorEastAsia"/>
                <w:color w:val="000000" w:themeColor="text1"/>
                <w:lang w:eastAsia="nl-NL"/>
              </w:rPr>
            </w:pPr>
            <w:r w:rsidRPr="003508C2">
              <w:rPr>
                <w:rFonts w:eastAsiaTheme="minorEastAsia"/>
                <w:color w:val="000000" w:themeColor="text1"/>
                <w:lang w:eastAsia="nl-NL"/>
              </w:rPr>
              <w:t xml:space="preserve">Wist je </w:t>
            </w:r>
            <w:r w:rsidRPr="009A13C6">
              <w:rPr>
                <w:rFonts w:eastAsiaTheme="minorEastAsia"/>
                <w:lang w:eastAsia="nl-NL"/>
              </w:rPr>
              <w:t xml:space="preserve">dat namaakladers de accu van je e-bike of e-scooter kunnen beschadigen? </w:t>
            </w:r>
            <w:r>
              <w:rPr>
                <w:rFonts w:eastAsiaTheme="minorEastAsia"/>
                <w:lang w:eastAsia="nl-NL"/>
              </w:rPr>
              <w:t xml:space="preserve">Ze zijn van goedkoper materiaal gemaakt waardoor de kwaliteit niet goed is. </w:t>
            </w:r>
            <w:r w:rsidRPr="009A13C6">
              <w:rPr>
                <w:rFonts w:eastAsiaTheme="minorEastAsia"/>
                <w:lang w:eastAsia="nl-NL"/>
              </w:rPr>
              <w:t>Gebruik daarom altijd de originele lader. Je verkleint zo ook de kans op kortsluiting tijdens het laden.</w:t>
            </w:r>
            <w:r w:rsidRPr="009A13C6">
              <w:br/>
            </w:r>
            <w:r>
              <w:br/>
            </w:r>
            <w:r w:rsidRPr="003508C2">
              <w:rPr>
                <w:rFonts w:eastAsiaTheme="minorEastAsia"/>
                <w:color w:val="000000" w:themeColor="text1"/>
                <w:lang w:eastAsia="nl-NL"/>
              </w:rPr>
              <w:t xml:space="preserve">Kijk voor meer tips en informatie om je accu veilig op te laden op </w:t>
            </w:r>
            <w:hyperlink r:id="rId16">
              <w:r w:rsidRPr="77478E86">
                <w:rPr>
                  <w:rStyle w:val="Hyperlink"/>
                  <w:rFonts w:eastAsiaTheme="minorEastAsia"/>
                  <w:lang w:eastAsia="nl-NL"/>
                </w:rPr>
                <w:t>www.iklaadaccuraat.nl</w:t>
              </w:r>
            </w:hyperlink>
            <w:r>
              <w:rPr>
                <w:rFonts w:eastAsiaTheme="minorEastAsia"/>
                <w:color w:val="000000" w:themeColor="text1"/>
                <w:lang w:eastAsia="nl-NL"/>
              </w:rPr>
              <w:t>.</w:t>
            </w:r>
          </w:p>
        </w:tc>
      </w:tr>
      <w:tr w:rsidR="00977A10" w:rsidRPr="00601583" w14:paraId="767E8C04" w14:textId="77777777" w:rsidTr="003E190E">
        <w:tc>
          <w:tcPr>
            <w:tcW w:w="2263" w:type="dxa"/>
          </w:tcPr>
          <w:p w14:paraId="64380BBA"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Instagrambericht</w:t>
            </w:r>
          </w:p>
        </w:tc>
        <w:tc>
          <w:tcPr>
            <w:tcW w:w="6799" w:type="dxa"/>
          </w:tcPr>
          <w:p w14:paraId="5526B9FB" w14:textId="77777777" w:rsidR="00977A10" w:rsidRDefault="00977A10" w:rsidP="003E190E">
            <w:pPr>
              <w:spacing w:after="160" w:line="259" w:lineRule="auto"/>
              <w:rPr>
                <w:rFonts w:ascii="Calibri" w:eastAsia="Times New Roman" w:hAnsi="Calibri" w:cs="Calibri"/>
                <w:color w:val="000000"/>
                <w:lang w:eastAsia="nl-NL"/>
              </w:rPr>
            </w:pPr>
            <w:r w:rsidRPr="003508C2">
              <w:rPr>
                <w:rFonts w:eastAsiaTheme="minorEastAsia"/>
                <w:color w:val="000000" w:themeColor="text1"/>
                <w:lang w:eastAsia="nl-NL"/>
              </w:rPr>
              <w:t xml:space="preserve">Wist je </w:t>
            </w:r>
            <w:r w:rsidRPr="009A13C6">
              <w:rPr>
                <w:rFonts w:eastAsiaTheme="minorEastAsia"/>
                <w:lang w:eastAsia="nl-NL"/>
              </w:rPr>
              <w:t xml:space="preserve">dat namaakladers de accu van je e-bike of e-scooter kunnen beschadigen? </w:t>
            </w:r>
            <w:r>
              <w:rPr>
                <w:rFonts w:eastAsiaTheme="minorEastAsia"/>
                <w:lang w:eastAsia="nl-NL"/>
              </w:rPr>
              <w:t xml:space="preserve">Ze zijn van goedkoper materiaal gemaakt waardoor de kwaliteit niet goed is. </w:t>
            </w:r>
            <w:r w:rsidRPr="009A13C6">
              <w:rPr>
                <w:rFonts w:eastAsiaTheme="minorEastAsia"/>
                <w:lang w:eastAsia="nl-NL"/>
              </w:rPr>
              <w:t>Gebruik daarom altijd de originele lader. Je verkleint zo ook de kans op kortsluiting tijdens het laden.</w:t>
            </w:r>
            <w:r>
              <w:br/>
            </w:r>
            <w:r>
              <w:br/>
            </w:r>
            <w:r w:rsidRPr="37292FFC">
              <w:rPr>
                <w:rFonts w:ascii="Calibri" w:eastAsia="Times New Roman" w:hAnsi="Calibri" w:cs="Calibri"/>
                <w:color w:val="000000" w:themeColor="text1"/>
                <w:lang w:eastAsia="nl-NL"/>
              </w:rPr>
              <w:t xml:space="preserve">Kijk voor meer tips en informatie om je accu veilig op te laden op </w:t>
            </w:r>
            <w:hyperlink r:id="rId17">
              <w:r w:rsidRPr="37292FFC">
                <w:rPr>
                  <w:rStyle w:val="Hyperlink"/>
                  <w:rFonts w:ascii="Calibri" w:eastAsia="Times New Roman" w:hAnsi="Calibri" w:cs="Calibri"/>
                  <w:lang w:eastAsia="nl-NL"/>
                </w:rPr>
                <w:t>www.iklaadaccuraat.nl</w:t>
              </w:r>
            </w:hyperlink>
            <w:r w:rsidRPr="37292FFC">
              <w:rPr>
                <w:rFonts w:ascii="Calibri" w:eastAsia="Times New Roman" w:hAnsi="Calibri" w:cs="Calibri"/>
                <w:color w:val="000000" w:themeColor="text1"/>
                <w:lang w:eastAsia="nl-NL"/>
              </w:rPr>
              <w:t>.</w:t>
            </w:r>
          </w:p>
          <w:p w14:paraId="49B9C31A" w14:textId="77777777" w:rsidR="00977A10" w:rsidRPr="00601583" w:rsidRDefault="00977A10" w:rsidP="003E190E">
            <w:pPr>
              <w:spacing w:after="160" w:line="259" w:lineRule="auto"/>
              <w:rPr>
                <w:rFonts w:ascii="Calibri" w:eastAsia="Times New Roman" w:hAnsi="Calibri" w:cs="Calibri"/>
                <w:color w:val="000000"/>
                <w:lang w:eastAsia="nl-NL"/>
              </w:rPr>
            </w:pPr>
            <w:r w:rsidRPr="003508C2">
              <w:rPr>
                <w:rFonts w:ascii="Calibri" w:eastAsia="Times New Roman" w:hAnsi="Calibri" w:cs="Calibri"/>
                <w:color w:val="000000"/>
                <w:lang w:eastAsia="nl-NL"/>
              </w:rPr>
              <w:t>#iklaadaccuraat #accu #ebike #escooter #voorkomschade</w:t>
            </w:r>
          </w:p>
        </w:tc>
      </w:tr>
    </w:tbl>
    <w:p w14:paraId="6FCE71E8" w14:textId="77777777" w:rsidR="00977A10" w:rsidRDefault="00977A10" w:rsidP="00977A10"/>
    <w:tbl>
      <w:tblPr>
        <w:tblStyle w:val="Tabelraster"/>
        <w:tblW w:w="0" w:type="auto"/>
        <w:tblLook w:val="04A0" w:firstRow="1" w:lastRow="0" w:firstColumn="1" w:lastColumn="0" w:noHBand="0" w:noVBand="1"/>
      </w:tblPr>
      <w:tblGrid>
        <w:gridCol w:w="2223"/>
        <w:gridCol w:w="6839"/>
      </w:tblGrid>
      <w:tr w:rsidR="00977A10" w:rsidRPr="13CEF9E3" w14:paraId="12662732" w14:textId="77777777" w:rsidTr="003E190E">
        <w:tc>
          <w:tcPr>
            <w:tcW w:w="9493" w:type="dxa"/>
            <w:gridSpan w:val="2"/>
          </w:tcPr>
          <w:p w14:paraId="5DF4C63E" w14:textId="77777777" w:rsidR="00977A10" w:rsidRPr="13CEF9E3" w:rsidRDefault="00977A10" w:rsidP="003E190E">
            <w:pPr>
              <w:rPr>
                <w:rFonts w:ascii="Calibri" w:eastAsia="Times New Roman" w:hAnsi="Calibri" w:cs="Calibri"/>
                <w:b/>
                <w:bCs/>
                <w:color w:val="000000" w:themeColor="text1"/>
                <w:lang w:eastAsia="nl-NL"/>
              </w:rPr>
            </w:pPr>
            <w:r w:rsidRPr="00BC40C6">
              <w:rPr>
                <w:rFonts w:ascii="Calibri" w:eastAsia="Times New Roman" w:hAnsi="Calibri" w:cs="Calibri"/>
                <w:b/>
                <w:bCs/>
                <w:color w:val="49277F" w:themeColor="accent2"/>
                <w:lang w:eastAsia="nl-NL"/>
              </w:rPr>
              <w:t>Post 4</w:t>
            </w:r>
          </w:p>
        </w:tc>
      </w:tr>
      <w:tr w:rsidR="00977A10" w:rsidRPr="00FB3A5D" w14:paraId="1BD97814" w14:textId="77777777" w:rsidTr="003E190E">
        <w:tc>
          <w:tcPr>
            <w:tcW w:w="2263" w:type="dxa"/>
          </w:tcPr>
          <w:p w14:paraId="73FA6780"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Geadviseerde content</w:t>
            </w:r>
          </w:p>
        </w:tc>
        <w:tc>
          <w:tcPr>
            <w:tcW w:w="7230" w:type="dxa"/>
          </w:tcPr>
          <w:p w14:paraId="09CC4329" w14:textId="2CFA4E52" w:rsidR="00977A10" w:rsidRDefault="00977A10" w:rsidP="003E190E">
            <w:r w:rsidRPr="014341C2">
              <w:rPr>
                <w:rFonts w:ascii="Calibri" w:eastAsia="Times New Roman" w:hAnsi="Calibri" w:cs="Calibri"/>
                <w:b/>
                <w:bCs/>
                <w:color w:val="000000" w:themeColor="text1"/>
                <w:lang w:eastAsia="nl-NL"/>
              </w:rPr>
              <w:t>Tijdlijn:</w:t>
            </w:r>
            <w:r>
              <w:br/>
            </w:r>
            <w:r w:rsidR="001D3AB8">
              <w:rPr>
                <w:rFonts w:ascii="Calibri" w:eastAsia="Times New Roman" w:hAnsi="Calibri" w:cs="Calibri"/>
                <w:color w:val="000000" w:themeColor="text1"/>
                <w:lang w:eastAsia="nl-NL"/>
              </w:rPr>
              <w:t>ILA_</w:t>
            </w:r>
            <w:r w:rsidRPr="0031033E">
              <w:rPr>
                <w:rFonts w:ascii="Calibri" w:eastAsia="Times New Roman" w:hAnsi="Calibri" w:cs="Calibri"/>
                <w:color w:val="000000" w:themeColor="text1"/>
                <w:lang w:eastAsia="nl-NL"/>
              </w:rPr>
              <w:t>Post</w:t>
            </w:r>
            <w:r>
              <w:rPr>
                <w:rFonts w:ascii="Calibri" w:eastAsia="Times New Roman" w:hAnsi="Calibri" w:cs="Calibri"/>
                <w:color w:val="000000" w:themeColor="text1"/>
                <w:lang w:eastAsia="nl-NL"/>
              </w:rPr>
              <w:t>_</w:t>
            </w:r>
            <w:r w:rsidRPr="0031033E">
              <w:rPr>
                <w:rFonts w:ascii="Calibri" w:eastAsia="Times New Roman" w:hAnsi="Calibri" w:cs="Calibri"/>
                <w:color w:val="000000" w:themeColor="text1"/>
                <w:lang w:eastAsia="nl-NL"/>
              </w:rPr>
              <w:t>rookmelder</w:t>
            </w:r>
            <w:r>
              <w:br/>
            </w:r>
            <w:r>
              <w:rPr>
                <w:noProof/>
              </w:rPr>
              <w:drawing>
                <wp:inline distT="0" distB="0" distL="0" distR="0" wp14:anchorId="7B737F6B" wp14:editId="07597018">
                  <wp:extent cx="1258695" cy="1260000"/>
                  <wp:effectExtent l="0" t="0" r="0" b="0"/>
                  <wp:docPr id="17" name="Afbeelding 17" descr="Afbeelding met tekst, Fietswiel, wi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8695" cy="1260000"/>
                          </a:xfrm>
                          <a:prstGeom prst="rect">
                            <a:avLst/>
                          </a:prstGeom>
                        </pic:spPr>
                      </pic:pic>
                    </a:graphicData>
                  </a:graphic>
                </wp:inline>
              </w:drawing>
            </w:r>
          </w:p>
          <w:p w14:paraId="040A57DD" w14:textId="15ABE42C" w:rsidR="00C92A61" w:rsidRPr="00FB3A5D" w:rsidRDefault="00C92A61" w:rsidP="003E190E">
            <w:pPr>
              <w:rPr>
                <w:rFonts w:ascii="Calibri" w:eastAsia="Times New Roman" w:hAnsi="Calibri" w:cs="Calibri"/>
                <w:color w:val="000000" w:themeColor="text1"/>
                <w:lang w:eastAsia="nl-NL"/>
              </w:rPr>
            </w:pPr>
          </w:p>
        </w:tc>
      </w:tr>
      <w:tr w:rsidR="00977A10" w:rsidRPr="00361014" w14:paraId="731197C1" w14:textId="77777777" w:rsidTr="003E190E">
        <w:tc>
          <w:tcPr>
            <w:tcW w:w="2263" w:type="dxa"/>
          </w:tcPr>
          <w:p w14:paraId="00E052FD"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Facebookbericht</w:t>
            </w:r>
          </w:p>
        </w:tc>
        <w:tc>
          <w:tcPr>
            <w:tcW w:w="7230" w:type="dxa"/>
          </w:tcPr>
          <w:p w14:paraId="38DC5E78" w14:textId="77777777" w:rsidR="00977A10" w:rsidRDefault="00977A10" w:rsidP="003E190E">
            <w:r w:rsidRPr="00F17827">
              <w:t>Bij het opladen van de accu van je scooter of e-bike kan er wel eens iets misgaan.</w:t>
            </w:r>
            <w:r>
              <w:br/>
            </w:r>
            <w:r w:rsidRPr="00F17827">
              <w:t>Voorkom schade</w:t>
            </w:r>
            <w:r>
              <w:t>!</w:t>
            </w:r>
            <w:r w:rsidRPr="00F17827">
              <w:t xml:space="preserve"> Hang een rookmelder op in de ruimte waar je </w:t>
            </w:r>
            <w:r>
              <w:t>de accu oplaadt</w:t>
            </w:r>
            <w:r w:rsidRPr="00F17827">
              <w:t xml:space="preserve">. </w:t>
            </w:r>
            <w:r>
              <w:t>En l</w:t>
            </w:r>
            <w:r w:rsidRPr="00F17827">
              <w:t>aad je accu bij voorkeur op</w:t>
            </w:r>
            <w:r>
              <w:t xml:space="preserve"> als je in de buurt bent</w:t>
            </w:r>
            <w:r w:rsidRPr="00F17827">
              <w:t>, zodat je snel actie kunt ondernemen als dit nodig is.</w:t>
            </w:r>
          </w:p>
          <w:p w14:paraId="4877904E" w14:textId="77777777" w:rsidR="00C55D53" w:rsidRDefault="00C55D53" w:rsidP="003E190E"/>
          <w:p w14:paraId="0257A315" w14:textId="61BA0804"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3098D9D1" w14:textId="77777777" w:rsidR="00C55D53" w:rsidRDefault="00C55D53" w:rsidP="003E190E">
            <w:pPr>
              <w:rPr>
                <w:rFonts w:eastAsiaTheme="majorEastAsia"/>
              </w:rPr>
            </w:pPr>
          </w:p>
          <w:p w14:paraId="77181CB1" w14:textId="77777777" w:rsidR="00977A10" w:rsidRPr="00361014" w:rsidRDefault="00977A10" w:rsidP="003E190E">
            <w:r>
              <w:rPr>
                <w:rFonts w:eastAsiaTheme="majorEastAsia"/>
              </w:rPr>
              <w:t>#veiligladen #elektrischefiets #escooter #rookmelder #tips</w:t>
            </w:r>
          </w:p>
        </w:tc>
      </w:tr>
      <w:tr w:rsidR="00977A10" w:rsidRPr="00CF39F6" w14:paraId="7EB712AE" w14:textId="77777777" w:rsidTr="003E190E">
        <w:tc>
          <w:tcPr>
            <w:tcW w:w="2263" w:type="dxa"/>
          </w:tcPr>
          <w:p w14:paraId="04F7B5C9"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Instagrambericht</w:t>
            </w:r>
          </w:p>
        </w:tc>
        <w:tc>
          <w:tcPr>
            <w:tcW w:w="7230" w:type="dxa"/>
          </w:tcPr>
          <w:p w14:paraId="2E059E70" w14:textId="77777777" w:rsidR="00977A10" w:rsidRDefault="00977A10" w:rsidP="003E190E">
            <w:r w:rsidRPr="00F17827">
              <w:t>Bij het opladen van de accu van je scooter of e-bike kan er wel eens iets misgaan.</w:t>
            </w:r>
            <w:r>
              <w:br/>
            </w:r>
            <w:r w:rsidRPr="00F17827">
              <w:t>Voorkom schade</w:t>
            </w:r>
            <w:r>
              <w:t>!</w:t>
            </w:r>
            <w:r w:rsidRPr="00F17827">
              <w:t xml:space="preserve"> Hang een rookmelder op in de ruimte waar je </w:t>
            </w:r>
            <w:r>
              <w:t>de accu oplaadt</w:t>
            </w:r>
            <w:r w:rsidRPr="00F17827">
              <w:t xml:space="preserve">. </w:t>
            </w:r>
            <w:r>
              <w:t>En l</w:t>
            </w:r>
            <w:r w:rsidRPr="00F17827">
              <w:t>aad je accu bij voorkeur op</w:t>
            </w:r>
            <w:r>
              <w:t xml:space="preserve"> als je in de buurt bent</w:t>
            </w:r>
            <w:r w:rsidRPr="00F17827">
              <w:t>, zodat je snel actie kunt ondernemen als dit nodig is.</w:t>
            </w:r>
          </w:p>
          <w:p w14:paraId="6E65012B" w14:textId="77777777" w:rsidR="00C55D53" w:rsidRDefault="00C55D53" w:rsidP="003E190E"/>
          <w:p w14:paraId="289BEDEE" w14:textId="77777777" w:rsidR="00977A10" w:rsidRDefault="00977A10" w:rsidP="003E190E">
            <w:pPr>
              <w:pStyle w:val="Geenafstand"/>
              <w:spacing w:after="160" w:line="259" w:lineRule="auto"/>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010382A1" w14:textId="77777777" w:rsidR="00977A10" w:rsidRPr="00CF39F6" w:rsidRDefault="00977A10" w:rsidP="003E190E">
            <w:pPr>
              <w:pStyle w:val="Geenafstand"/>
              <w:spacing w:after="160" w:line="259" w:lineRule="auto"/>
            </w:pPr>
            <w:r>
              <w:rPr>
                <w:rFonts w:eastAsiaTheme="majorEastAsia"/>
              </w:rPr>
              <w:t>#veiligladen #elektrischefiets #escooter #rookmelder #tips</w:t>
            </w:r>
          </w:p>
        </w:tc>
      </w:tr>
    </w:tbl>
    <w:p w14:paraId="5054A641" w14:textId="77777777" w:rsidR="00977A10" w:rsidRDefault="00977A10" w:rsidP="00977A10"/>
    <w:tbl>
      <w:tblPr>
        <w:tblStyle w:val="Tabelraster"/>
        <w:tblW w:w="0" w:type="auto"/>
        <w:tblLook w:val="04A0" w:firstRow="1" w:lastRow="0" w:firstColumn="1" w:lastColumn="0" w:noHBand="0" w:noVBand="1"/>
      </w:tblPr>
      <w:tblGrid>
        <w:gridCol w:w="2223"/>
        <w:gridCol w:w="6839"/>
      </w:tblGrid>
      <w:tr w:rsidR="00977A10" w:rsidRPr="13CEF9E3" w14:paraId="3AC3C227" w14:textId="77777777" w:rsidTr="003E190E">
        <w:tc>
          <w:tcPr>
            <w:tcW w:w="9493" w:type="dxa"/>
            <w:gridSpan w:val="2"/>
          </w:tcPr>
          <w:p w14:paraId="5A7AF988" w14:textId="77777777" w:rsidR="00977A10" w:rsidRPr="13CEF9E3" w:rsidRDefault="00977A10" w:rsidP="003E190E">
            <w:pPr>
              <w:rPr>
                <w:rFonts w:ascii="Calibri" w:eastAsia="Times New Roman" w:hAnsi="Calibri" w:cs="Calibri"/>
                <w:b/>
                <w:bCs/>
                <w:color w:val="000000" w:themeColor="text1"/>
                <w:lang w:eastAsia="nl-NL"/>
              </w:rPr>
            </w:pPr>
            <w:r w:rsidRPr="00BC40C6">
              <w:rPr>
                <w:rFonts w:ascii="Calibri" w:eastAsia="Times New Roman" w:hAnsi="Calibri" w:cs="Calibri"/>
                <w:b/>
                <w:bCs/>
                <w:color w:val="49277F" w:themeColor="accent2"/>
                <w:lang w:eastAsia="nl-NL"/>
              </w:rPr>
              <w:lastRenderedPageBreak/>
              <w:t xml:space="preserve">Post </w:t>
            </w:r>
            <w:r>
              <w:rPr>
                <w:rFonts w:ascii="Calibri" w:eastAsia="Times New Roman" w:hAnsi="Calibri" w:cs="Calibri"/>
                <w:b/>
                <w:bCs/>
                <w:color w:val="49277F" w:themeColor="accent2"/>
                <w:lang w:eastAsia="nl-NL"/>
              </w:rPr>
              <w:t>5</w:t>
            </w:r>
          </w:p>
        </w:tc>
      </w:tr>
      <w:tr w:rsidR="00977A10" w:rsidRPr="00FB3A5D" w14:paraId="5EB15243" w14:textId="77777777" w:rsidTr="003E190E">
        <w:tc>
          <w:tcPr>
            <w:tcW w:w="2263" w:type="dxa"/>
          </w:tcPr>
          <w:p w14:paraId="02FC33A7"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Geadviseerde content</w:t>
            </w:r>
          </w:p>
        </w:tc>
        <w:tc>
          <w:tcPr>
            <w:tcW w:w="7230" w:type="dxa"/>
          </w:tcPr>
          <w:p w14:paraId="20564D36" w14:textId="63C5171B" w:rsidR="00977A10" w:rsidRDefault="00977A10" w:rsidP="003E190E">
            <w:pPr>
              <w:rPr>
                <w:rFonts w:ascii="Calibri" w:eastAsia="Times New Roman" w:hAnsi="Calibri" w:cs="Calibri"/>
                <w:color w:val="000000" w:themeColor="text1"/>
                <w:lang w:eastAsia="nl-NL"/>
              </w:rPr>
            </w:pPr>
            <w:r w:rsidRPr="014341C2">
              <w:rPr>
                <w:rFonts w:ascii="Calibri" w:eastAsia="Times New Roman" w:hAnsi="Calibri" w:cs="Calibri"/>
                <w:b/>
                <w:bCs/>
                <w:color w:val="000000" w:themeColor="text1"/>
                <w:lang w:eastAsia="nl-NL"/>
              </w:rPr>
              <w:t>Tijdlijn:</w:t>
            </w:r>
            <w:r>
              <w:rPr>
                <w:rFonts w:ascii="Calibri" w:eastAsia="Times New Roman" w:hAnsi="Calibri" w:cs="Calibri"/>
                <w:b/>
                <w:bCs/>
                <w:color w:val="000000" w:themeColor="text1"/>
                <w:lang w:eastAsia="nl-NL"/>
              </w:rPr>
              <w:br/>
            </w:r>
            <w:r w:rsidR="00C55D53">
              <w:rPr>
                <w:rFonts w:ascii="Calibri" w:eastAsia="Times New Roman" w:hAnsi="Calibri" w:cs="Calibri"/>
                <w:color w:val="000000" w:themeColor="text1"/>
                <w:lang w:eastAsia="nl-NL"/>
              </w:rPr>
              <w:t>ILA_</w:t>
            </w:r>
            <w:r w:rsidRPr="0031033E">
              <w:rPr>
                <w:rFonts w:ascii="Calibri" w:eastAsia="Times New Roman" w:hAnsi="Calibri" w:cs="Calibri"/>
                <w:color w:val="000000" w:themeColor="text1"/>
                <w:lang w:eastAsia="nl-NL"/>
              </w:rPr>
              <w:t>Post</w:t>
            </w:r>
            <w:r>
              <w:rPr>
                <w:rFonts w:ascii="Calibri" w:eastAsia="Times New Roman" w:hAnsi="Calibri" w:cs="Calibri"/>
                <w:color w:val="000000" w:themeColor="text1"/>
                <w:lang w:eastAsia="nl-NL"/>
              </w:rPr>
              <w:t>_</w:t>
            </w:r>
            <w:r w:rsidR="00041CF4">
              <w:rPr>
                <w:rFonts w:ascii="Calibri" w:eastAsia="Times New Roman" w:hAnsi="Calibri" w:cs="Calibri"/>
                <w:color w:val="000000" w:themeColor="text1"/>
                <w:lang w:eastAsia="nl-NL"/>
              </w:rPr>
              <w:t>W</w:t>
            </w:r>
            <w:r>
              <w:rPr>
                <w:rFonts w:ascii="Calibri" w:eastAsia="Times New Roman" w:hAnsi="Calibri" w:cs="Calibri"/>
                <w:color w:val="000000" w:themeColor="text1"/>
                <w:lang w:eastAsia="nl-NL"/>
              </w:rPr>
              <w:t>armweer</w:t>
            </w:r>
            <w:r>
              <w:rPr>
                <w:rFonts w:ascii="Calibri" w:eastAsia="Times New Roman" w:hAnsi="Calibri" w:cs="Calibri"/>
                <w:b/>
                <w:bCs/>
                <w:color w:val="000000" w:themeColor="text1"/>
                <w:lang w:eastAsia="nl-NL"/>
              </w:rPr>
              <w:br/>
            </w:r>
          </w:p>
          <w:p w14:paraId="29DCC54C" w14:textId="77777777" w:rsidR="00977A10" w:rsidRPr="00A76B74" w:rsidRDefault="00977A10" w:rsidP="003E190E">
            <w:pPr>
              <w:rPr>
                <w:rFonts w:ascii="Calibri" w:eastAsia="Times New Roman" w:hAnsi="Calibri" w:cs="Calibri"/>
                <w:color w:val="000000" w:themeColor="text1"/>
                <w:lang w:eastAsia="nl-NL"/>
              </w:rPr>
            </w:pPr>
            <w:r w:rsidRPr="00BC40C6">
              <w:rPr>
                <w:rFonts w:ascii="Calibri" w:eastAsia="Times New Roman" w:hAnsi="Calibri" w:cs="Calibri"/>
                <w:noProof/>
                <w:color w:val="000000" w:themeColor="text1"/>
                <w:lang w:eastAsia="nl-NL"/>
              </w:rPr>
              <w:drawing>
                <wp:inline distT="0" distB="0" distL="0" distR="0" wp14:anchorId="3524C084" wp14:editId="5DFA5487">
                  <wp:extent cx="1236784" cy="1220015"/>
                  <wp:effectExtent l="0" t="0" r="1905" b="0"/>
                  <wp:docPr id="2071983374" name="Afbeelding 2071983374" descr="Afbeelding met wiel, Landvoertuig, tekst,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3374" name="Afbeelding 1" descr="Afbeelding met wiel, Landvoertuig, tekst, voertuig&#10;&#10;Automatisch gegenereerde beschrijving"/>
                          <pic:cNvPicPr/>
                        </pic:nvPicPr>
                        <pic:blipFill>
                          <a:blip r:embed="rId19"/>
                          <a:stretch>
                            <a:fillRect/>
                          </a:stretch>
                        </pic:blipFill>
                        <pic:spPr>
                          <a:xfrm>
                            <a:off x="0" y="0"/>
                            <a:ext cx="1245834" cy="1228943"/>
                          </a:xfrm>
                          <a:prstGeom prst="rect">
                            <a:avLst/>
                          </a:prstGeom>
                        </pic:spPr>
                      </pic:pic>
                    </a:graphicData>
                  </a:graphic>
                </wp:inline>
              </w:drawing>
            </w:r>
          </w:p>
          <w:p w14:paraId="1589B354" w14:textId="77777777" w:rsidR="00977A10" w:rsidRPr="00FB3A5D" w:rsidRDefault="00977A10" w:rsidP="003E190E">
            <w:pPr>
              <w:rPr>
                <w:rFonts w:ascii="Calibri" w:eastAsia="Times New Roman" w:hAnsi="Calibri" w:cs="Calibri"/>
                <w:b/>
                <w:bCs/>
                <w:color w:val="000000" w:themeColor="text1"/>
                <w:lang w:eastAsia="nl-NL"/>
              </w:rPr>
            </w:pPr>
          </w:p>
        </w:tc>
      </w:tr>
      <w:tr w:rsidR="00977A10" w:rsidRPr="00361014" w14:paraId="205E46BB" w14:textId="77777777" w:rsidTr="003E190E">
        <w:tc>
          <w:tcPr>
            <w:tcW w:w="2263" w:type="dxa"/>
          </w:tcPr>
          <w:p w14:paraId="53ADCFBF"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Facebookbericht</w:t>
            </w:r>
          </w:p>
        </w:tc>
        <w:tc>
          <w:tcPr>
            <w:tcW w:w="7230" w:type="dxa"/>
          </w:tcPr>
          <w:p w14:paraId="18559403" w14:textId="636346D5" w:rsidR="00977A10" w:rsidRDefault="00977A10" w:rsidP="003E190E">
            <w:r>
              <w:t>Warm hè? Bij mooi weer zit jij misschien vaker op de fiets. Voorkom oververhitting</w:t>
            </w:r>
            <w:r w:rsidR="00C43CB2">
              <w:t xml:space="preserve"> van de accu</w:t>
            </w:r>
            <w:r>
              <w:t xml:space="preserve">, laat </w:t>
            </w:r>
            <w:r w:rsidR="00C43CB2">
              <w:t xml:space="preserve">‘m </w:t>
            </w:r>
            <w:r>
              <w:t>na het fietsen niet in de volle zon</w:t>
            </w:r>
            <w:r w:rsidR="00C43CB2">
              <w:t xml:space="preserve"> liggen</w:t>
            </w:r>
            <w:r>
              <w:t>. Laad je accu op bij kamertemperatuur.</w:t>
            </w:r>
          </w:p>
          <w:p w14:paraId="0F9FA673" w14:textId="77777777" w:rsidR="00F17DD7" w:rsidRDefault="00F17DD7" w:rsidP="003E190E"/>
          <w:p w14:paraId="186CE991" w14:textId="3FC6EA91"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63DBC6D3" w14:textId="77777777" w:rsidR="00F17DD7" w:rsidRDefault="00F17DD7" w:rsidP="003E190E">
            <w:pPr>
              <w:rPr>
                <w:rFonts w:eastAsiaTheme="majorEastAsia"/>
              </w:rPr>
            </w:pPr>
          </w:p>
          <w:p w14:paraId="7F84AFEE" w14:textId="76D45A0C" w:rsidR="00977A10" w:rsidRPr="00361014" w:rsidRDefault="00977A10" w:rsidP="003E190E">
            <w:r>
              <w:rPr>
                <w:rFonts w:eastAsiaTheme="majorEastAsia"/>
              </w:rPr>
              <w:t>#veiligladen #elektrischefiets #escooter #warmweer #tips</w:t>
            </w:r>
          </w:p>
        </w:tc>
      </w:tr>
      <w:tr w:rsidR="00977A10" w:rsidRPr="00CF39F6" w14:paraId="201B6E0D" w14:textId="77777777" w:rsidTr="003E190E">
        <w:tc>
          <w:tcPr>
            <w:tcW w:w="2263" w:type="dxa"/>
          </w:tcPr>
          <w:p w14:paraId="5BCC44C8"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Instagrambericht</w:t>
            </w:r>
          </w:p>
        </w:tc>
        <w:tc>
          <w:tcPr>
            <w:tcW w:w="7230" w:type="dxa"/>
          </w:tcPr>
          <w:p w14:paraId="4BA9D993" w14:textId="77777777" w:rsidR="00C2448B" w:rsidRDefault="00C2448B" w:rsidP="00C2448B">
            <w:r>
              <w:t>Warm hè? Bij mooi weer zit jij misschien vaker op de fiets. Voorkom oververhitting van de accu, laat ‘m na het fietsen niet in de volle zon liggen. Laad je accu op bij kamertemperatuur.</w:t>
            </w:r>
          </w:p>
          <w:p w14:paraId="314255F3" w14:textId="77777777" w:rsidR="00C43CB2" w:rsidRDefault="00C43CB2" w:rsidP="003E190E"/>
          <w:p w14:paraId="55C58311" w14:textId="65B5EABA"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5B4F73CE" w14:textId="77777777" w:rsidR="00C43CB2" w:rsidRDefault="00C43CB2" w:rsidP="003E190E">
            <w:pPr>
              <w:rPr>
                <w:rFonts w:eastAsiaTheme="majorEastAsia"/>
              </w:rPr>
            </w:pPr>
          </w:p>
          <w:p w14:paraId="1542008A" w14:textId="77777777" w:rsidR="00977A10" w:rsidRPr="00CF39F6" w:rsidRDefault="00977A10" w:rsidP="003E190E">
            <w:pPr>
              <w:pStyle w:val="Geenafstand"/>
              <w:spacing w:after="160" w:line="259" w:lineRule="auto"/>
            </w:pPr>
            <w:r>
              <w:rPr>
                <w:rFonts w:eastAsiaTheme="majorEastAsia"/>
              </w:rPr>
              <w:t>#veiligladen #elektrischefiets #escooter #warmweer #tips</w:t>
            </w:r>
          </w:p>
        </w:tc>
      </w:tr>
    </w:tbl>
    <w:p w14:paraId="575999E0" w14:textId="77777777" w:rsidR="00977A10" w:rsidRDefault="00977A10" w:rsidP="00977A10"/>
    <w:tbl>
      <w:tblPr>
        <w:tblStyle w:val="Tabelraster"/>
        <w:tblW w:w="0" w:type="auto"/>
        <w:tblLook w:val="04A0" w:firstRow="1" w:lastRow="0" w:firstColumn="1" w:lastColumn="0" w:noHBand="0" w:noVBand="1"/>
      </w:tblPr>
      <w:tblGrid>
        <w:gridCol w:w="2222"/>
        <w:gridCol w:w="6840"/>
      </w:tblGrid>
      <w:tr w:rsidR="00977A10" w:rsidRPr="13CEF9E3" w14:paraId="4208054E" w14:textId="77777777" w:rsidTr="003E190E">
        <w:tc>
          <w:tcPr>
            <w:tcW w:w="9062" w:type="dxa"/>
            <w:gridSpan w:val="2"/>
          </w:tcPr>
          <w:p w14:paraId="23710636" w14:textId="77777777" w:rsidR="00977A10" w:rsidRPr="13CEF9E3" w:rsidRDefault="00977A10" w:rsidP="003E190E">
            <w:pPr>
              <w:rPr>
                <w:rFonts w:ascii="Calibri" w:eastAsia="Times New Roman" w:hAnsi="Calibri" w:cs="Calibri"/>
                <w:b/>
                <w:bCs/>
                <w:color w:val="000000" w:themeColor="text1"/>
                <w:lang w:eastAsia="nl-NL"/>
              </w:rPr>
            </w:pPr>
            <w:r w:rsidRPr="00BC40C6">
              <w:rPr>
                <w:rFonts w:ascii="Calibri" w:eastAsia="Times New Roman" w:hAnsi="Calibri" w:cs="Calibri"/>
                <w:b/>
                <w:bCs/>
                <w:color w:val="49277F" w:themeColor="accent2"/>
                <w:lang w:eastAsia="nl-NL"/>
              </w:rPr>
              <w:t xml:space="preserve">Post </w:t>
            </w:r>
            <w:r>
              <w:rPr>
                <w:rFonts w:ascii="Calibri" w:eastAsia="Times New Roman" w:hAnsi="Calibri" w:cs="Calibri"/>
                <w:b/>
                <w:bCs/>
                <w:color w:val="49277F" w:themeColor="accent2"/>
                <w:lang w:eastAsia="nl-NL"/>
              </w:rPr>
              <w:t>6</w:t>
            </w:r>
          </w:p>
        </w:tc>
      </w:tr>
      <w:tr w:rsidR="00977A10" w:rsidRPr="006D1803" w14:paraId="65787470" w14:textId="77777777" w:rsidTr="003E190E">
        <w:tc>
          <w:tcPr>
            <w:tcW w:w="2222" w:type="dxa"/>
          </w:tcPr>
          <w:p w14:paraId="48C06A4F"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Geadviseerde content</w:t>
            </w:r>
          </w:p>
        </w:tc>
        <w:tc>
          <w:tcPr>
            <w:tcW w:w="6840" w:type="dxa"/>
          </w:tcPr>
          <w:p w14:paraId="18BB44E6" w14:textId="0433EBF3" w:rsidR="00977A10" w:rsidRPr="001C48DD" w:rsidRDefault="00977A10" w:rsidP="003E190E">
            <w:pPr>
              <w:rPr>
                <w:rFonts w:ascii="Calibri" w:eastAsia="Times New Roman" w:hAnsi="Calibri" w:cs="Calibri"/>
                <w:color w:val="000000" w:themeColor="text1"/>
                <w:lang w:eastAsia="nl-NL"/>
              </w:rPr>
            </w:pPr>
            <w:r w:rsidRPr="006D1803">
              <w:rPr>
                <w:rFonts w:ascii="Calibri" w:eastAsia="Times New Roman" w:hAnsi="Calibri" w:cs="Calibri"/>
                <w:b/>
                <w:bCs/>
                <w:color w:val="000000" w:themeColor="text1"/>
                <w:lang w:val="en-GB" w:eastAsia="nl-NL"/>
              </w:rPr>
              <w:t>Tijdlijn:</w:t>
            </w:r>
            <w:r w:rsidRPr="006D1803">
              <w:rPr>
                <w:rFonts w:ascii="Calibri" w:eastAsia="Times New Roman" w:hAnsi="Calibri" w:cs="Calibri"/>
                <w:b/>
                <w:bCs/>
                <w:color w:val="000000" w:themeColor="text1"/>
                <w:lang w:val="en-GB" w:eastAsia="nl-NL"/>
              </w:rPr>
              <w:br/>
            </w:r>
            <w:r w:rsidR="006D1803" w:rsidRPr="006D1803">
              <w:rPr>
                <w:rFonts w:ascii="Calibri" w:eastAsia="Times New Roman" w:hAnsi="Calibri" w:cs="Calibri"/>
                <w:color w:val="000000" w:themeColor="text1"/>
                <w:lang w:val="en-GB" w:eastAsia="nl-NL"/>
              </w:rPr>
              <w:t>ILA_</w:t>
            </w:r>
            <w:r w:rsidRPr="006D1803">
              <w:rPr>
                <w:rFonts w:ascii="Calibri" w:eastAsia="Times New Roman" w:hAnsi="Calibri" w:cs="Calibri"/>
                <w:color w:val="000000" w:themeColor="text1"/>
                <w:lang w:val="en-GB" w:eastAsia="nl-NL"/>
              </w:rPr>
              <w:t>Social</w:t>
            </w:r>
            <w:r w:rsidR="006D1803" w:rsidRPr="006D1803">
              <w:rPr>
                <w:rFonts w:ascii="Calibri" w:eastAsia="Times New Roman" w:hAnsi="Calibri" w:cs="Calibri"/>
                <w:color w:val="000000" w:themeColor="text1"/>
                <w:lang w:val="en-GB" w:eastAsia="nl-NL"/>
              </w:rPr>
              <w:t>-</w:t>
            </w:r>
            <w:r w:rsidRPr="006D1803">
              <w:rPr>
                <w:rFonts w:ascii="Calibri" w:eastAsia="Times New Roman" w:hAnsi="Calibri" w:cs="Calibri"/>
                <w:color w:val="000000" w:themeColor="text1"/>
                <w:lang w:val="en-GB" w:eastAsia="nl-NL"/>
              </w:rPr>
              <w:t>video2_Accucheck</w:t>
            </w:r>
            <w:r w:rsidRPr="006D1803">
              <w:rPr>
                <w:rFonts w:ascii="Calibri" w:eastAsia="Times New Roman" w:hAnsi="Calibri" w:cs="Calibri"/>
                <w:b/>
                <w:bCs/>
                <w:color w:val="000000" w:themeColor="text1"/>
                <w:lang w:val="en-GB" w:eastAsia="nl-NL"/>
              </w:rPr>
              <w:br/>
            </w:r>
            <w:r w:rsidR="001C48DD">
              <w:rPr>
                <w:rFonts w:ascii="Calibri" w:eastAsia="Times New Roman" w:hAnsi="Calibri" w:cs="Calibri"/>
                <w:noProof/>
                <w:color w:val="000000" w:themeColor="text1"/>
                <w:lang w:eastAsia="nl-NL"/>
              </w:rPr>
              <w:drawing>
                <wp:inline distT="0" distB="0" distL="0" distR="0" wp14:anchorId="00C1A8E9" wp14:editId="69B2EFDC">
                  <wp:extent cx="1260000" cy="1260000"/>
                  <wp:effectExtent l="0" t="0" r="0" b="0"/>
                  <wp:docPr id="2077777416" name="Afbeelding 207777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634EEA1E" w14:textId="77777777" w:rsidR="00977A10" w:rsidRPr="006D1803" w:rsidRDefault="00977A10" w:rsidP="003E190E">
            <w:pPr>
              <w:rPr>
                <w:rFonts w:ascii="Calibri" w:eastAsia="Times New Roman" w:hAnsi="Calibri" w:cs="Calibri"/>
                <w:b/>
                <w:bCs/>
                <w:color w:val="000000" w:themeColor="text1"/>
                <w:lang w:val="en-GB" w:eastAsia="nl-NL"/>
              </w:rPr>
            </w:pPr>
          </w:p>
        </w:tc>
      </w:tr>
      <w:tr w:rsidR="00977A10" w:rsidRPr="00361014" w14:paraId="0903B5E6" w14:textId="77777777" w:rsidTr="003E190E">
        <w:tc>
          <w:tcPr>
            <w:tcW w:w="2222" w:type="dxa"/>
          </w:tcPr>
          <w:p w14:paraId="5917C9F9"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Facebookbericht</w:t>
            </w:r>
          </w:p>
        </w:tc>
        <w:tc>
          <w:tcPr>
            <w:tcW w:w="6840" w:type="dxa"/>
          </w:tcPr>
          <w:p w14:paraId="00AC34C5" w14:textId="4D06CFCD" w:rsidR="00977A10" w:rsidRDefault="00977A10" w:rsidP="003E190E">
            <w:pPr>
              <w:rPr>
                <w:rFonts w:eastAsiaTheme="majorEastAsia"/>
              </w:rPr>
            </w:pPr>
            <w:r w:rsidRPr="00C91E82">
              <w:rPr>
                <w:rFonts w:eastAsiaTheme="majorEastAsia"/>
              </w:rPr>
              <w:t>Wist je dat de accu van je e-bike of e-scooter onzichtbare schade kan hebben?</w:t>
            </w:r>
            <w:r>
              <w:rPr>
                <w:rFonts w:eastAsiaTheme="majorEastAsia"/>
              </w:rPr>
              <w:br/>
            </w:r>
            <w:r w:rsidRPr="00C91E82">
              <w:rPr>
                <w:rFonts w:eastAsiaTheme="majorEastAsia"/>
              </w:rPr>
              <w:t xml:space="preserve">Laat </w:t>
            </w:r>
            <w:r w:rsidR="006D1803">
              <w:rPr>
                <w:rFonts w:eastAsiaTheme="majorEastAsia"/>
              </w:rPr>
              <w:t xml:space="preserve">‘m </w:t>
            </w:r>
            <w:r w:rsidRPr="00C91E82">
              <w:rPr>
                <w:rFonts w:eastAsiaTheme="majorEastAsia"/>
              </w:rPr>
              <w:t xml:space="preserve">daarom elk jaar checken door je fiets- of e-scooterspecialist. Zo voorkom je meer schade </w:t>
            </w:r>
            <w:r>
              <w:rPr>
                <w:rFonts w:eastAsiaTheme="majorEastAsia"/>
              </w:rPr>
              <w:t>ó</w:t>
            </w:r>
            <w:r w:rsidRPr="00C91E82">
              <w:rPr>
                <w:rFonts w:eastAsiaTheme="majorEastAsia"/>
              </w:rPr>
              <w:t>f zelfs brand.</w:t>
            </w:r>
          </w:p>
          <w:p w14:paraId="69711ED7" w14:textId="77777777" w:rsidR="00977A10" w:rsidRDefault="00977A10" w:rsidP="003E190E">
            <w:pPr>
              <w:rPr>
                <w:rFonts w:eastAsiaTheme="majorEastAsia"/>
              </w:rPr>
            </w:pPr>
          </w:p>
          <w:p w14:paraId="33B8FD91" w14:textId="77777777"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5AE47259" w14:textId="77777777" w:rsidR="00977A10" w:rsidRPr="00361014" w:rsidRDefault="00977A10" w:rsidP="003E190E"/>
        </w:tc>
      </w:tr>
      <w:tr w:rsidR="00977A10" w:rsidRPr="00CF39F6" w14:paraId="0A96DFF9" w14:textId="77777777" w:rsidTr="003E190E">
        <w:tc>
          <w:tcPr>
            <w:tcW w:w="2222" w:type="dxa"/>
          </w:tcPr>
          <w:p w14:paraId="6E65EBCE" w14:textId="77777777" w:rsidR="00977A10" w:rsidRPr="00BC40C6" w:rsidRDefault="00977A10" w:rsidP="003E190E">
            <w:pPr>
              <w:rPr>
                <w:rFonts w:ascii="Calibri" w:eastAsia="Times New Roman" w:hAnsi="Calibri" w:cs="Calibri"/>
                <w:color w:val="49277F" w:themeColor="accent2"/>
                <w:lang w:eastAsia="nl-NL"/>
              </w:rPr>
            </w:pPr>
            <w:r w:rsidRPr="00BC40C6">
              <w:rPr>
                <w:rFonts w:ascii="Calibri" w:eastAsia="Times New Roman" w:hAnsi="Calibri" w:cs="Calibri"/>
                <w:color w:val="49277F" w:themeColor="accent2"/>
                <w:lang w:eastAsia="nl-NL"/>
              </w:rPr>
              <w:t>Instagrambericht</w:t>
            </w:r>
          </w:p>
        </w:tc>
        <w:tc>
          <w:tcPr>
            <w:tcW w:w="6840" w:type="dxa"/>
          </w:tcPr>
          <w:p w14:paraId="571420F7" w14:textId="7247091F" w:rsidR="00977A10" w:rsidRDefault="00977A10" w:rsidP="003E190E">
            <w:pPr>
              <w:rPr>
                <w:rFonts w:eastAsiaTheme="majorEastAsia"/>
              </w:rPr>
            </w:pPr>
            <w:r w:rsidRPr="00C91E82">
              <w:rPr>
                <w:rFonts w:eastAsiaTheme="majorEastAsia"/>
              </w:rPr>
              <w:t>Wist je dat de accu van je e-bike of e-scooter onzichtbare schade kan hebben?</w:t>
            </w:r>
            <w:r>
              <w:rPr>
                <w:rFonts w:eastAsiaTheme="majorEastAsia"/>
              </w:rPr>
              <w:br/>
            </w:r>
            <w:r w:rsidRPr="00C91E82">
              <w:rPr>
                <w:rFonts w:eastAsiaTheme="majorEastAsia"/>
              </w:rPr>
              <w:t xml:space="preserve">Laat </w:t>
            </w:r>
            <w:r w:rsidR="006D1803">
              <w:rPr>
                <w:rFonts w:eastAsiaTheme="majorEastAsia"/>
              </w:rPr>
              <w:t xml:space="preserve">‘m </w:t>
            </w:r>
            <w:r w:rsidRPr="00C91E82">
              <w:rPr>
                <w:rFonts w:eastAsiaTheme="majorEastAsia"/>
              </w:rPr>
              <w:t xml:space="preserve">daarom elk jaar checken door je fiets- of e-scooterspecialist. Zo voorkom je meer schade </w:t>
            </w:r>
            <w:r>
              <w:rPr>
                <w:rFonts w:eastAsiaTheme="majorEastAsia"/>
              </w:rPr>
              <w:t>ó</w:t>
            </w:r>
            <w:r w:rsidRPr="00C91E82">
              <w:rPr>
                <w:rFonts w:eastAsiaTheme="majorEastAsia"/>
              </w:rPr>
              <w:t>f zelfs brand.</w:t>
            </w:r>
          </w:p>
          <w:p w14:paraId="3A41898F" w14:textId="77777777" w:rsidR="00977A10" w:rsidRDefault="00977A10" w:rsidP="003E190E">
            <w:pPr>
              <w:rPr>
                <w:rFonts w:eastAsiaTheme="majorEastAsia"/>
              </w:rPr>
            </w:pPr>
          </w:p>
          <w:p w14:paraId="7F470704" w14:textId="77777777"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62E51D03" w14:textId="77777777" w:rsidR="00977A10" w:rsidRPr="00CF39F6" w:rsidRDefault="00977A10" w:rsidP="003E190E">
            <w:pPr>
              <w:pStyle w:val="Geenafstand"/>
              <w:spacing w:after="160" w:line="259" w:lineRule="auto"/>
            </w:pPr>
          </w:p>
        </w:tc>
      </w:tr>
    </w:tbl>
    <w:p w14:paraId="591B0BCD" w14:textId="77777777" w:rsidR="00977A10" w:rsidRDefault="00977A10" w:rsidP="00977A10"/>
    <w:tbl>
      <w:tblPr>
        <w:tblStyle w:val="Tabelraster"/>
        <w:tblW w:w="0" w:type="auto"/>
        <w:tblLook w:val="04A0" w:firstRow="1" w:lastRow="0" w:firstColumn="1" w:lastColumn="0" w:noHBand="0" w:noVBand="1"/>
      </w:tblPr>
      <w:tblGrid>
        <w:gridCol w:w="2223"/>
        <w:gridCol w:w="6839"/>
      </w:tblGrid>
      <w:tr w:rsidR="00977A10" w:rsidRPr="001821FB" w14:paraId="175D546C" w14:textId="77777777" w:rsidTr="003E190E">
        <w:tc>
          <w:tcPr>
            <w:tcW w:w="9493" w:type="dxa"/>
            <w:gridSpan w:val="2"/>
          </w:tcPr>
          <w:p w14:paraId="7DA0A816" w14:textId="77777777" w:rsidR="00977A10" w:rsidRPr="001821FB" w:rsidRDefault="00977A10" w:rsidP="003E190E">
            <w:pPr>
              <w:rPr>
                <w:rFonts w:ascii="Calibri" w:eastAsia="Times New Roman" w:hAnsi="Calibri" w:cs="Calibri"/>
                <w:b/>
                <w:bCs/>
                <w:color w:val="000000"/>
                <w:lang w:eastAsia="nl-NL"/>
              </w:rPr>
            </w:pPr>
            <w:r w:rsidRPr="00C3090A">
              <w:rPr>
                <w:rFonts w:ascii="Calibri" w:eastAsia="Times New Roman" w:hAnsi="Calibri" w:cs="Calibri"/>
                <w:b/>
                <w:bCs/>
                <w:color w:val="49277F" w:themeColor="accent2"/>
                <w:lang w:eastAsia="nl-NL"/>
              </w:rPr>
              <w:t>Post 7</w:t>
            </w:r>
          </w:p>
        </w:tc>
      </w:tr>
      <w:tr w:rsidR="00977A10" w:rsidRPr="00EA2A2A" w14:paraId="3794EA88" w14:textId="77777777" w:rsidTr="003E190E">
        <w:tc>
          <w:tcPr>
            <w:tcW w:w="2263" w:type="dxa"/>
          </w:tcPr>
          <w:p w14:paraId="727C7398" w14:textId="77777777" w:rsidR="00977A10" w:rsidRPr="00FB67FD" w:rsidRDefault="00977A10" w:rsidP="003E190E">
            <w:pPr>
              <w:rPr>
                <w:rFonts w:ascii="Calibri" w:eastAsia="Times New Roman" w:hAnsi="Calibri" w:cs="Calibri"/>
                <w:color w:val="E8610A" w:themeColor="accent1"/>
                <w:lang w:eastAsia="nl-NL"/>
              </w:rPr>
            </w:pPr>
            <w:r w:rsidRPr="00C3090A">
              <w:rPr>
                <w:rFonts w:ascii="Calibri" w:eastAsia="Times New Roman" w:hAnsi="Calibri" w:cs="Calibri"/>
                <w:color w:val="49277F" w:themeColor="accent2"/>
                <w:lang w:eastAsia="nl-NL"/>
              </w:rPr>
              <w:t>Geadviseerde content</w:t>
            </w:r>
          </w:p>
        </w:tc>
        <w:tc>
          <w:tcPr>
            <w:tcW w:w="7230" w:type="dxa"/>
          </w:tcPr>
          <w:p w14:paraId="5A4C491A" w14:textId="0964C04B" w:rsidR="001C48DD" w:rsidRDefault="00977A10" w:rsidP="003E190E">
            <w:pPr>
              <w:rPr>
                <w:rFonts w:ascii="Calibri" w:eastAsia="Times New Roman" w:hAnsi="Calibri" w:cs="Calibri"/>
                <w:color w:val="000000" w:themeColor="text1"/>
                <w:lang w:eastAsia="nl-NL"/>
              </w:rPr>
            </w:pPr>
            <w:r w:rsidRPr="014341C2">
              <w:rPr>
                <w:rFonts w:ascii="Calibri" w:eastAsia="Times New Roman" w:hAnsi="Calibri" w:cs="Calibri"/>
                <w:b/>
                <w:bCs/>
                <w:color w:val="000000" w:themeColor="text1"/>
                <w:lang w:eastAsia="nl-NL"/>
              </w:rPr>
              <w:t>Tijdlijn:</w:t>
            </w:r>
            <w:r>
              <w:rPr>
                <w:rFonts w:ascii="Calibri" w:eastAsia="Times New Roman" w:hAnsi="Calibri" w:cs="Calibri"/>
                <w:b/>
                <w:bCs/>
                <w:color w:val="000000" w:themeColor="text1"/>
                <w:lang w:eastAsia="nl-NL"/>
              </w:rPr>
              <w:br/>
            </w:r>
            <w:r w:rsidR="008D4E85">
              <w:rPr>
                <w:rFonts w:ascii="Calibri" w:eastAsia="Times New Roman" w:hAnsi="Calibri" w:cs="Calibri"/>
                <w:color w:val="000000" w:themeColor="text1"/>
                <w:lang w:eastAsia="nl-NL"/>
              </w:rPr>
              <w:t>ILA_</w:t>
            </w:r>
            <w:r>
              <w:rPr>
                <w:rFonts w:ascii="Calibri" w:eastAsia="Times New Roman" w:hAnsi="Calibri" w:cs="Calibri"/>
                <w:color w:val="000000" w:themeColor="text1"/>
                <w:lang w:eastAsia="nl-NL"/>
              </w:rPr>
              <w:t>Social</w:t>
            </w:r>
            <w:r w:rsidR="00871D28">
              <w:rPr>
                <w:rFonts w:ascii="Calibri" w:eastAsia="Times New Roman" w:hAnsi="Calibri" w:cs="Calibri"/>
                <w:color w:val="000000" w:themeColor="text1"/>
                <w:lang w:eastAsia="nl-NL"/>
              </w:rPr>
              <w:t>-</w:t>
            </w:r>
            <w:r>
              <w:rPr>
                <w:rFonts w:ascii="Calibri" w:eastAsia="Times New Roman" w:hAnsi="Calibri" w:cs="Calibri"/>
                <w:color w:val="000000" w:themeColor="text1"/>
                <w:lang w:eastAsia="nl-NL"/>
              </w:rPr>
              <w:t>video1_Accugevallen</w:t>
            </w:r>
          </w:p>
          <w:p w14:paraId="586EB51D" w14:textId="05580256" w:rsidR="00977A10" w:rsidRPr="00A76B74" w:rsidRDefault="001C48DD" w:rsidP="003E190E">
            <w:pPr>
              <w:rPr>
                <w:rFonts w:ascii="Calibri" w:eastAsia="Times New Roman" w:hAnsi="Calibri" w:cs="Calibri"/>
                <w:color w:val="000000" w:themeColor="text1"/>
                <w:lang w:eastAsia="nl-NL"/>
              </w:rPr>
            </w:pPr>
            <w:r>
              <w:rPr>
                <w:rFonts w:ascii="Calibri" w:eastAsia="Times New Roman" w:hAnsi="Calibri" w:cs="Calibri"/>
                <w:noProof/>
                <w:color w:val="000000" w:themeColor="text1"/>
                <w:lang w:val="en-GB" w:eastAsia="nl-NL"/>
              </w:rPr>
              <w:drawing>
                <wp:inline distT="0" distB="0" distL="0" distR="0" wp14:anchorId="3E3576E7" wp14:editId="1C5E536B">
                  <wp:extent cx="1260000" cy="1260000"/>
                  <wp:effectExtent l="0" t="0" r="0" b="0"/>
                  <wp:docPr id="1877184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2A270FC6" w14:textId="77777777" w:rsidR="00977A10" w:rsidRPr="00EA2A2A" w:rsidRDefault="00977A10" w:rsidP="003E190E">
            <w:pPr>
              <w:rPr>
                <w:rFonts w:ascii="Calibri" w:eastAsia="Times New Roman" w:hAnsi="Calibri" w:cs="Calibri"/>
                <w:b/>
                <w:bCs/>
                <w:lang w:eastAsia="nl-NL"/>
              </w:rPr>
            </w:pPr>
          </w:p>
        </w:tc>
      </w:tr>
      <w:tr w:rsidR="00977A10" w:rsidRPr="00100408" w14:paraId="1BCB092E" w14:textId="77777777" w:rsidTr="003E190E">
        <w:tc>
          <w:tcPr>
            <w:tcW w:w="2263" w:type="dxa"/>
          </w:tcPr>
          <w:p w14:paraId="66F647CF" w14:textId="77777777" w:rsidR="00977A10" w:rsidRPr="00C3090A" w:rsidRDefault="00977A10" w:rsidP="003E190E">
            <w:pPr>
              <w:rPr>
                <w:rFonts w:ascii="Calibri" w:eastAsia="Times New Roman" w:hAnsi="Calibri" w:cs="Calibri"/>
                <w:color w:val="49277F" w:themeColor="accent2"/>
                <w:lang w:eastAsia="nl-NL"/>
              </w:rPr>
            </w:pPr>
            <w:r w:rsidRPr="00C3090A">
              <w:rPr>
                <w:rFonts w:ascii="Calibri" w:eastAsia="Times New Roman" w:hAnsi="Calibri" w:cs="Calibri"/>
                <w:color w:val="49277F" w:themeColor="accent2"/>
                <w:lang w:eastAsia="nl-NL"/>
              </w:rPr>
              <w:t>Facebookbericht</w:t>
            </w:r>
          </w:p>
        </w:tc>
        <w:tc>
          <w:tcPr>
            <w:tcW w:w="7230" w:type="dxa"/>
          </w:tcPr>
          <w:p w14:paraId="3934D107" w14:textId="77777777" w:rsidR="00871D28" w:rsidRDefault="00977A10" w:rsidP="003E190E">
            <w:r w:rsidRPr="00DF535C">
              <w:t>Schade aan de accu van je e-bike</w:t>
            </w:r>
            <w:r>
              <w:t xml:space="preserve"> kun je </w:t>
            </w:r>
            <w:r w:rsidRPr="00DF535C">
              <w:t xml:space="preserve">niet altijd </w:t>
            </w:r>
            <w:r>
              <w:t>zelf zien</w:t>
            </w:r>
            <w:r w:rsidRPr="00DF535C">
              <w:t>.</w:t>
            </w:r>
            <w:r w:rsidR="00871D28">
              <w:t xml:space="preserve"> </w:t>
            </w:r>
            <w:r w:rsidRPr="00DF535C">
              <w:t xml:space="preserve">Laat </w:t>
            </w:r>
            <w:r w:rsidR="00871D28">
              <w:t xml:space="preserve">‘m </w:t>
            </w:r>
            <w:r>
              <w:t xml:space="preserve">daarom </w:t>
            </w:r>
            <w:r w:rsidRPr="00DF535C">
              <w:t xml:space="preserve">jaarlijks checken door een </w:t>
            </w:r>
            <w:r>
              <w:t>expert</w:t>
            </w:r>
            <w:r w:rsidRPr="00DF535C">
              <w:t>.</w:t>
            </w:r>
          </w:p>
          <w:p w14:paraId="112DB954" w14:textId="79AB3C4A" w:rsidR="00977A10" w:rsidRDefault="00977A10" w:rsidP="003E190E">
            <w:r w:rsidRPr="00DF535C">
              <w:t xml:space="preserve">Is je accu gevallen? Ga dan direct </w:t>
            </w:r>
            <w:r>
              <w:t>naar je fietsspecialist.</w:t>
            </w:r>
            <w:r w:rsidRPr="00DF535C">
              <w:t xml:space="preserve"> </w:t>
            </w:r>
            <w:r>
              <w:t>Zo</w:t>
            </w:r>
            <w:r w:rsidRPr="00DF535C">
              <w:t xml:space="preserve"> voorkom </w:t>
            </w:r>
            <w:r>
              <w:t xml:space="preserve">je </w:t>
            </w:r>
            <w:r w:rsidRPr="00DF535C">
              <w:t>meer schade</w:t>
            </w:r>
            <w:r>
              <w:t>,</w:t>
            </w:r>
            <w:r w:rsidRPr="00DF535C">
              <w:t xml:space="preserve"> of </w:t>
            </w:r>
            <w:r>
              <w:t xml:space="preserve">zelfs </w:t>
            </w:r>
            <w:r w:rsidRPr="00DF535C">
              <w:t>brand.</w:t>
            </w:r>
          </w:p>
          <w:p w14:paraId="5728273D" w14:textId="77777777" w:rsidR="00871D28" w:rsidRDefault="00871D28" w:rsidP="003E190E"/>
          <w:p w14:paraId="222B78ED" w14:textId="77777777"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78CAD26B" w14:textId="77777777" w:rsidR="00977A10" w:rsidRDefault="00977A10" w:rsidP="003E190E"/>
          <w:p w14:paraId="17F7472A" w14:textId="77777777" w:rsidR="00977A10" w:rsidRDefault="00977A10" w:rsidP="003E190E">
            <w:pPr>
              <w:rPr>
                <w:rFonts w:eastAsiaTheme="majorEastAsia"/>
              </w:rPr>
            </w:pPr>
            <w:r>
              <w:rPr>
                <w:rFonts w:eastAsiaTheme="majorEastAsia"/>
              </w:rPr>
              <w:t xml:space="preserve">#veiligladen #elektrischefiets #escooter #fietsspecialist #acculaden #10tips #onzichtbareschade </w:t>
            </w:r>
          </w:p>
          <w:p w14:paraId="0471C624" w14:textId="77777777" w:rsidR="00977A10" w:rsidRPr="00100408" w:rsidRDefault="00977A10" w:rsidP="003E190E"/>
        </w:tc>
      </w:tr>
      <w:tr w:rsidR="00977A10" w:rsidRPr="00EA2A2A" w14:paraId="3B965CFC" w14:textId="77777777" w:rsidTr="003E190E">
        <w:trPr>
          <w:trHeight w:val="1769"/>
        </w:trPr>
        <w:tc>
          <w:tcPr>
            <w:tcW w:w="2263" w:type="dxa"/>
          </w:tcPr>
          <w:p w14:paraId="572BE2BB" w14:textId="77777777" w:rsidR="00977A10" w:rsidRPr="00C3090A" w:rsidRDefault="00977A10" w:rsidP="003E190E">
            <w:pPr>
              <w:rPr>
                <w:rFonts w:ascii="Calibri" w:eastAsia="Times New Roman" w:hAnsi="Calibri" w:cs="Calibri"/>
                <w:color w:val="49277F" w:themeColor="accent2"/>
                <w:lang w:eastAsia="nl-NL"/>
              </w:rPr>
            </w:pPr>
            <w:r w:rsidRPr="00C3090A">
              <w:rPr>
                <w:rFonts w:ascii="Calibri" w:eastAsia="Times New Roman" w:hAnsi="Calibri" w:cs="Calibri"/>
                <w:color w:val="49277F" w:themeColor="accent2"/>
                <w:lang w:eastAsia="nl-NL"/>
              </w:rPr>
              <w:t>Instagrambericht</w:t>
            </w:r>
          </w:p>
        </w:tc>
        <w:tc>
          <w:tcPr>
            <w:tcW w:w="7230" w:type="dxa"/>
          </w:tcPr>
          <w:p w14:paraId="31D1D189" w14:textId="77777777" w:rsidR="00871D28" w:rsidRDefault="00977A10" w:rsidP="003E190E">
            <w:r w:rsidRPr="00DF535C">
              <w:t>Schade aan de accu van je e-bike</w:t>
            </w:r>
            <w:r>
              <w:t xml:space="preserve"> kun je </w:t>
            </w:r>
            <w:r w:rsidRPr="00DF535C">
              <w:t xml:space="preserve">niet altijd </w:t>
            </w:r>
            <w:r>
              <w:t>zelf zien</w:t>
            </w:r>
            <w:r w:rsidRPr="00DF535C">
              <w:t>.</w:t>
            </w:r>
            <w:r w:rsidR="00871D28">
              <w:t xml:space="preserve"> </w:t>
            </w:r>
            <w:r w:rsidRPr="00DF535C">
              <w:t xml:space="preserve">Laat </w:t>
            </w:r>
            <w:r w:rsidR="00871D28">
              <w:t xml:space="preserve">‘m </w:t>
            </w:r>
            <w:r>
              <w:t xml:space="preserve">daarom </w:t>
            </w:r>
            <w:r w:rsidRPr="00DF535C">
              <w:t xml:space="preserve">jaarlijks checken door een </w:t>
            </w:r>
            <w:r>
              <w:t>expert</w:t>
            </w:r>
            <w:r w:rsidRPr="00DF535C">
              <w:t>.</w:t>
            </w:r>
          </w:p>
          <w:p w14:paraId="49A6028A" w14:textId="3B406E3C" w:rsidR="00977A10" w:rsidRDefault="00977A10" w:rsidP="003E190E">
            <w:r w:rsidRPr="00DF535C">
              <w:t xml:space="preserve">Is je accu gevallen? Ga dan direct </w:t>
            </w:r>
            <w:r>
              <w:t>naar je fietsspecialist.</w:t>
            </w:r>
            <w:r w:rsidRPr="00DF535C">
              <w:t xml:space="preserve"> </w:t>
            </w:r>
            <w:r>
              <w:t>Zo</w:t>
            </w:r>
            <w:r w:rsidRPr="00DF535C">
              <w:t xml:space="preserve"> voorkom </w:t>
            </w:r>
            <w:r>
              <w:t xml:space="preserve">je </w:t>
            </w:r>
            <w:r w:rsidRPr="00DF535C">
              <w:t>meer schade</w:t>
            </w:r>
            <w:r>
              <w:t>,</w:t>
            </w:r>
            <w:r w:rsidRPr="00DF535C">
              <w:t xml:space="preserve"> of </w:t>
            </w:r>
            <w:r>
              <w:t xml:space="preserve">zelfs </w:t>
            </w:r>
            <w:r w:rsidRPr="00DF535C">
              <w:t>brand.</w:t>
            </w:r>
          </w:p>
          <w:p w14:paraId="5A4ADB2B" w14:textId="77777777" w:rsidR="00871D28" w:rsidRDefault="00871D28" w:rsidP="003E190E"/>
          <w:p w14:paraId="00BC4379" w14:textId="77777777" w:rsidR="00977A10" w:rsidRDefault="00977A10" w:rsidP="003E190E">
            <w:pPr>
              <w:rPr>
                <w:rFonts w:eastAsiaTheme="majorEastAsia"/>
              </w:rPr>
            </w:pPr>
            <w:r>
              <w:rPr>
                <w:rFonts w:eastAsiaTheme="majorEastAsia"/>
              </w:rPr>
              <w:t>Bekijk</w:t>
            </w:r>
            <w:r w:rsidRPr="00C91E82">
              <w:rPr>
                <w:rFonts w:eastAsiaTheme="majorEastAsia"/>
              </w:rPr>
              <w:t xml:space="preserve"> alle tips om veilig op te laden </w:t>
            </w:r>
            <w:r>
              <w:rPr>
                <w:rFonts w:eastAsiaTheme="majorEastAsia"/>
              </w:rPr>
              <w:t xml:space="preserve">op </w:t>
            </w:r>
            <w:r w:rsidRPr="00C91E82">
              <w:rPr>
                <w:rFonts w:eastAsiaTheme="majorEastAsia"/>
              </w:rPr>
              <w:t>iklaadaccuraat.nl</w:t>
            </w:r>
          </w:p>
          <w:p w14:paraId="51753C8B" w14:textId="77777777" w:rsidR="00977A10" w:rsidRDefault="00977A10" w:rsidP="003E190E">
            <w:pPr>
              <w:rPr>
                <w:rFonts w:eastAsiaTheme="majorEastAsia"/>
              </w:rPr>
            </w:pPr>
          </w:p>
          <w:p w14:paraId="19A07432" w14:textId="77777777" w:rsidR="00977A10" w:rsidRPr="00EA2A2A" w:rsidRDefault="00977A10" w:rsidP="003E190E">
            <w:pPr>
              <w:rPr>
                <w:lang w:eastAsia="nl-NL"/>
              </w:rPr>
            </w:pPr>
            <w:r>
              <w:rPr>
                <w:rFonts w:eastAsiaTheme="majorEastAsia"/>
              </w:rPr>
              <w:t xml:space="preserve">#veiligladen #elektrischefiets #escooter #fietsspecialist #acculaden #10tips #onzichtbareschade </w:t>
            </w:r>
          </w:p>
        </w:tc>
      </w:tr>
    </w:tbl>
    <w:p w14:paraId="1279F994" w14:textId="77777777" w:rsidR="00977A10" w:rsidRDefault="00977A10" w:rsidP="00977A10"/>
    <w:tbl>
      <w:tblPr>
        <w:tblStyle w:val="Tabelraster"/>
        <w:tblW w:w="0" w:type="auto"/>
        <w:tblLook w:val="04A0" w:firstRow="1" w:lastRow="0" w:firstColumn="1" w:lastColumn="0" w:noHBand="0" w:noVBand="1"/>
      </w:tblPr>
      <w:tblGrid>
        <w:gridCol w:w="2220"/>
        <w:gridCol w:w="6842"/>
      </w:tblGrid>
      <w:tr w:rsidR="00977A10" w:rsidRPr="001821FB" w14:paraId="7C67BBAC" w14:textId="77777777" w:rsidTr="003E190E">
        <w:tc>
          <w:tcPr>
            <w:tcW w:w="9062" w:type="dxa"/>
            <w:gridSpan w:val="2"/>
          </w:tcPr>
          <w:p w14:paraId="6C6867EC" w14:textId="77777777" w:rsidR="00977A10" w:rsidRPr="001821FB" w:rsidRDefault="00977A10" w:rsidP="003E190E">
            <w:pPr>
              <w:rPr>
                <w:rFonts w:ascii="Calibri" w:eastAsia="Times New Roman" w:hAnsi="Calibri" w:cs="Calibri"/>
                <w:b/>
                <w:bCs/>
                <w:color w:val="000000"/>
                <w:lang w:eastAsia="nl-NL"/>
              </w:rPr>
            </w:pPr>
            <w:r w:rsidRPr="00C3090A">
              <w:rPr>
                <w:rFonts w:ascii="Calibri" w:eastAsia="Times New Roman" w:hAnsi="Calibri" w:cs="Calibri"/>
                <w:b/>
                <w:bCs/>
                <w:color w:val="49277F" w:themeColor="accent2"/>
                <w:lang w:eastAsia="nl-NL"/>
              </w:rPr>
              <w:t>Post 7</w:t>
            </w:r>
          </w:p>
        </w:tc>
      </w:tr>
      <w:tr w:rsidR="00977A10" w:rsidRPr="00EA2A2A" w14:paraId="4600B76F" w14:textId="77777777" w:rsidTr="003E190E">
        <w:tc>
          <w:tcPr>
            <w:tcW w:w="2220" w:type="dxa"/>
          </w:tcPr>
          <w:p w14:paraId="3297A7E7" w14:textId="77777777" w:rsidR="00977A10" w:rsidRPr="00FB67FD" w:rsidRDefault="00977A10" w:rsidP="003E190E">
            <w:pPr>
              <w:rPr>
                <w:rFonts w:ascii="Calibri" w:eastAsia="Times New Roman" w:hAnsi="Calibri" w:cs="Calibri"/>
                <w:color w:val="E8610A" w:themeColor="accent1"/>
                <w:lang w:eastAsia="nl-NL"/>
              </w:rPr>
            </w:pPr>
            <w:r w:rsidRPr="00C3090A">
              <w:rPr>
                <w:rFonts w:ascii="Calibri" w:eastAsia="Times New Roman" w:hAnsi="Calibri" w:cs="Calibri"/>
                <w:color w:val="49277F" w:themeColor="accent2"/>
                <w:lang w:eastAsia="nl-NL"/>
              </w:rPr>
              <w:t>Geadviseerde content</w:t>
            </w:r>
          </w:p>
        </w:tc>
        <w:tc>
          <w:tcPr>
            <w:tcW w:w="6842" w:type="dxa"/>
          </w:tcPr>
          <w:p w14:paraId="4BCBE80D" w14:textId="435286A9" w:rsidR="00977A10" w:rsidRPr="00A76B74" w:rsidRDefault="00977A10" w:rsidP="003E190E">
            <w:pPr>
              <w:rPr>
                <w:rFonts w:ascii="Calibri" w:eastAsia="Times New Roman" w:hAnsi="Calibri" w:cs="Calibri"/>
                <w:color w:val="000000" w:themeColor="text1"/>
                <w:lang w:eastAsia="nl-NL"/>
              </w:rPr>
            </w:pPr>
            <w:r w:rsidRPr="014341C2">
              <w:rPr>
                <w:rFonts w:ascii="Calibri" w:eastAsia="Times New Roman" w:hAnsi="Calibri" w:cs="Calibri"/>
                <w:b/>
                <w:bCs/>
                <w:color w:val="000000" w:themeColor="text1"/>
                <w:lang w:eastAsia="nl-NL"/>
              </w:rPr>
              <w:t>Tijdlijn:</w:t>
            </w:r>
            <w:r>
              <w:rPr>
                <w:rFonts w:ascii="Calibri" w:eastAsia="Times New Roman" w:hAnsi="Calibri" w:cs="Calibri"/>
                <w:b/>
                <w:bCs/>
                <w:color w:val="000000" w:themeColor="text1"/>
                <w:lang w:eastAsia="nl-NL"/>
              </w:rPr>
              <w:br/>
            </w:r>
            <w:r w:rsidR="00871D28">
              <w:rPr>
                <w:rFonts w:ascii="Calibri" w:eastAsia="Times New Roman" w:hAnsi="Calibri" w:cs="Calibri"/>
                <w:color w:val="000000" w:themeColor="text1"/>
                <w:lang w:eastAsia="nl-NL"/>
              </w:rPr>
              <w:t>ILA_</w:t>
            </w:r>
            <w:r>
              <w:rPr>
                <w:rFonts w:ascii="Calibri" w:eastAsia="Times New Roman" w:hAnsi="Calibri" w:cs="Calibri"/>
                <w:color w:val="000000" w:themeColor="text1"/>
                <w:lang w:eastAsia="nl-NL"/>
              </w:rPr>
              <w:t>Social</w:t>
            </w:r>
            <w:r w:rsidR="00871D28">
              <w:rPr>
                <w:rFonts w:ascii="Calibri" w:eastAsia="Times New Roman" w:hAnsi="Calibri" w:cs="Calibri"/>
                <w:color w:val="000000" w:themeColor="text1"/>
                <w:lang w:eastAsia="nl-NL"/>
              </w:rPr>
              <w:t>-</w:t>
            </w:r>
            <w:r>
              <w:rPr>
                <w:rFonts w:ascii="Calibri" w:eastAsia="Times New Roman" w:hAnsi="Calibri" w:cs="Calibri"/>
                <w:color w:val="000000" w:themeColor="text1"/>
                <w:lang w:eastAsia="nl-NL"/>
              </w:rPr>
              <w:t>video4_Jaarlijksecheck</w:t>
            </w:r>
          </w:p>
          <w:p w14:paraId="68920CC4" w14:textId="1B25770C" w:rsidR="00977A10" w:rsidRPr="00EA2A2A" w:rsidRDefault="00100DA4" w:rsidP="003E190E">
            <w:pPr>
              <w:rPr>
                <w:rFonts w:ascii="Calibri" w:eastAsia="Times New Roman" w:hAnsi="Calibri" w:cs="Calibri"/>
                <w:b/>
                <w:bCs/>
                <w:lang w:eastAsia="nl-NL"/>
              </w:rPr>
            </w:pPr>
            <w:r>
              <w:rPr>
                <w:rFonts w:ascii="Calibri" w:eastAsia="Times New Roman" w:hAnsi="Calibri" w:cs="Calibri"/>
                <w:b/>
                <w:bCs/>
                <w:noProof/>
                <w:lang w:eastAsia="nl-NL"/>
              </w:rPr>
              <w:drawing>
                <wp:inline distT="0" distB="0" distL="0" distR="0" wp14:anchorId="0EE9279D" wp14:editId="5004CD86">
                  <wp:extent cx="1260000" cy="1261529"/>
                  <wp:effectExtent l="0" t="0" r="0" b="0"/>
                  <wp:docPr id="169387808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1529"/>
                          </a:xfrm>
                          <a:prstGeom prst="rect">
                            <a:avLst/>
                          </a:prstGeom>
                          <a:noFill/>
                          <a:ln>
                            <a:noFill/>
                          </a:ln>
                        </pic:spPr>
                      </pic:pic>
                    </a:graphicData>
                  </a:graphic>
                </wp:inline>
              </w:drawing>
            </w:r>
          </w:p>
        </w:tc>
      </w:tr>
      <w:tr w:rsidR="00977A10" w:rsidRPr="00100408" w14:paraId="5BEBCCF5" w14:textId="77777777" w:rsidTr="003E190E">
        <w:tc>
          <w:tcPr>
            <w:tcW w:w="2220" w:type="dxa"/>
          </w:tcPr>
          <w:p w14:paraId="2489FD4F" w14:textId="77777777" w:rsidR="00977A10" w:rsidRPr="00C3090A" w:rsidRDefault="00977A10" w:rsidP="003E190E">
            <w:pPr>
              <w:rPr>
                <w:rFonts w:ascii="Calibri" w:eastAsia="Times New Roman" w:hAnsi="Calibri" w:cs="Calibri"/>
                <w:color w:val="49277F" w:themeColor="accent2"/>
                <w:lang w:eastAsia="nl-NL"/>
              </w:rPr>
            </w:pPr>
            <w:r w:rsidRPr="00C3090A">
              <w:rPr>
                <w:rFonts w:ascii="Calibri" w:eastAsia="Times New Roman" w:hAnsi="Calibri" w:cs="Calibri"/>
                <w:color w:val="49277F" w:themeColor="accent2"/>
                <w:lang w:eastAsia="nl-NL"/>
              </w:rPr>
              <w:lastRenderedPageBreak/>
              <w:t>Facebookbericht</w:t>
            </w:r>
          </w:p>
        </w:tc>
        <w:tc>
          <w:tcPr>
            <w:tcW w:w="6842" w:type="dxa"/>
          </w:tcPr>
          <w:p w14:paraId="5CC78D53" w14:textId="77777777" w:rsidR="00977A10" w:rsidRDefault="00977A10" w:rsidP="003E190E">
            <w:pPr>
              <w:rPr>
                <w:rFonts w:eastAsiaTheme="majorEastAsia"/>
              </w:rPr>
            </w:pPr>
            <w:r>
              <w:rPr>
                <w:rFonts w:eastAsiaTheme="majorEastAsia"/>
              </w:rPr>
              <w:t xml:space="preserve">Zit jij dagelijks op je e-bike of e-scooter? Goed onderhoud van je accu is belangrijk. </w:t>
            </w:r>
            <w:r w:rsidRPr="00DF535C">
              <w:t>Schade aan de accu van je e-bike</w:t>
            </w:r>
            <w:r>
              <w:t xml:space="preserve"> kun je </w:t>
            </w:r>
            <w:r w:rsidRPr="00DF535C">
              <w:t xml:space="preserve">niet altijd </w:t>
            </w:r>
            <w:r>
              <w:t>zelf zien</w:t>
            </w:r>
            <w:r w:rsidRPr="00DF535C">
              <w:t>.</w:t>
            </w:r>
            <w:r>
              <w:t xml:space="preserve"> Laat jaarlijks je accu checken door een expert. Zo gaat je fiets langer mee!</w:t>
            </w:r>
          </w:p>
          <w:p w14:paraId="6E8589E2" w14:textId="77777777" w:rsidR="00977A10" w:rsidRDefault="00977A10" w:rsidP="003E190E"/>
          <w:p w14:paraId="1407900D" w14:textId="77777777" w:rsidR="00977A10" w:rsidRDefault="00977A10" w:rsidP="003E190E">
            <w:pPr>
              <w:rPr>
                <w:rFonts w:eastAsiaTheme="majorEastAsia"/>
              </w:rPr>
            </w:pPr>
            <w:r>
              <w:rPr>
                <w:rFonts w:eastAsiaTheme="majorEastAsia"/>
              </w:rPr>
              <w:t xml:space="preserve">#veiligladen #elektrischefiets #escooter #fietsspecialist #acculaden #10tips #onzichtbareschade </w:t>
            </w:r>
          </w:p>
          <w:p w14:paraId="012DFA66" w14:textId="77777777" w:rsidR="00977A10" w:rsidRPr="00100408" w:rsidRDefault="00977A10" w:rsidP="003E190E"/>
        </w:tc>
      </w:tr>
      <w:tr w:rsidR="00977A10" w:rsidRPr="00EA2A2A" w14:paraId="7C8D12BE" w14:textId="77777777" w:rsidTr="003E190E">
        <w:trPr>
          <w:trHeight w:val="1769"/>
        </w:trPr>
        <w:tc>
          <w:tcPr>
            <w:tcW w:w="2220" w:type="dxa"/>
          </w:tcPr>
          <w:p w14:paraId="0022ABCD" w14:textId="77777777" w:rsidR="00977A10" w:rsidRPr="00C3090A" w:rsidRDefault="00977A10" w:rsidP="003E190E">
            <w:pPr>
              <w:rPr>
                <w:rFonts w:ascii="Calibri" w:eastAsia="Times New Roman" w:hAnsi="Calibri" w:cs="Calibri"/>
                <w:color w:val="49277F" w:themeColor="accent2"/>
                <w:lang w:eastAsia="nl-NL"/>
              </w:rPr>
            </w:pPr>
            <w:r w:rsidRPr="00C3090A">
              <w:rPr>
                <w:rFonts w:ascii="Calibri" w:eastAsia="Times New Roman" w:hAnsi="Calibri" w:cs="Calibri"/>
                <w:color w:val="49277F" w:themeColor="accent2"/>
                <w:lang w:eastAsia="nl-NL"/>
              </w:rPr>
              <w:t>Instagrambericht</w:t>
            </w:r>
          </w:p>
        </w:tc>
        <w:tc>
          <w:tcPr>
            <w:tcW w:w="6842" w:type="dxa"/>
          </w:tcPr>
          <w:p w14:paraId="4D25796A" w14:textId="77777777" w:rsidR="00977A10" w:rsidRDefault="00977A10" w:rsidP="003E190E">
            <w:pPr>
              <w:rPr>
                <w:rFonts w:eastAsiaTheme="majorEastAsia"/>
              </w:rPr>
            </w:pPr>
            <w:r>
              <w:rPr>
                <w:rFonts w:eastAsiaTheme="majorEastAsia"/>
              </w:rPr>
              <w:t xml:space="preserve">Zit jij dagelijks op je e-bike of e-scooter? Goed onderhoud van je accu is belangrijk. </w:t>
            </w:r>
            <w:r w:rsidRPr="00DF535C">
              <w:t>Schade aan de accu van je e-bike</w:t>
            </w:r>
            <w:r>
              <w:t xml:space="preserve"> kun je </w:t>
            </w:r>
            <w:r w:rsidRPr="00DF535C">
              <w:t xml:space="preserve">niet altijd </w:t>
            </w:r>
            <w:r>
              <w:t>zelf zien</w:t>
            </w:r>
            <w:r w:rsidRPr="00DF535C">
              <w:t>.</w:t>
            </w:r>
            <w:r>
              <w:t xml:space="preserve"> Laat jaarlijks je accu checken door een expert. Zo gaat je fiets langer mee!</w:t>
            </w:r>
          </w:p>
          <w:p w14:paraId="31AFBC37" w14:textId="77777777" w:rsidR="00977A10" w:rsidRDefault="00977A10" w:rsidP="003E190E"/>
          <w:p w14:paraId="3DD450A3" w14:textId="77777777" w:rsidR="00977A10" w:rsidRDefault="00977A10" w:rsidP="003E190E">
            <w:pPr>
              <w:rPr>
                <w:rFonts w:eastAsiaTheme="majorEastAsia"/>
              </w:rPr>
            </w:pPr>
            <w:r>
              <w:rPr>
                <w:rFonts w:eastAsiaTheme="majorEastAsia"/>
              </w:rPr>
              <w:t xml:space="preserve">#veiligladen #elektrischefiets #escooter #fietsspecialist #acculaden #10tips #onzichtbareschade </w:t>
            </w:r>
          </w:p>
          <w:p w14:paraId="15266212" w14:textId="77777777" w:rsidR="00977A10" w:rsidRPr="00EA2A2A" w:rsidRDefault="00977A10" w:rsidP="003E190E">
            <w:pPr>
              <w:rPr>
                <w:lang w:eastAsia="nl-NL"/>
              </w:rPr>
            </w:pPr>
          </w:p>
        </w:tc>
      </w:tr>
    </w:tbl>
    <w:p w14:paraId="4B150ACB" w14:textId="77777777" w:rsidR="00977A10" w:rsidRDefault="00977A10" w:rsidP="00977A10"/>
    <w:p w14:paraId="58D25287" w14:textId="77777777" w:rsidR="005B1815" w:rsidRDefault="005B1815" w:rsidP="005B1815">
      <w:pPr>
        <w:pStyle w:val="Handtekening"/>
      </w:pPr>
    </w:p>
    <w:p w14:paraId="17B4FA15" w14:textId="77777777" w:rsidR="005B1815" w:rsidRDefault="005B1815" w:rsidP="005B1815"/>
    <w:p w14:paraId="14EAC6D5" w14:textId="77777777" w:rsidR="005B1815" w:rsidRDefault="005B1815" w:rsidP="005B1815"/>
    <w:p w14:paraId="0DDA8CA2" w14:textId="77777777" w:rsidR="005B1815" w:rsidRDefault="005B1815" w:rsidP="005B1815"/>
    <w:p w14:paraId="1451DF9F" w14:textId="77777777" w:rsidR="005B1815" w:rsidRPr="005B1815" w:rsidRDefault="005B1815" w:rsidP="005B1815"/>
    <w:sectPr w:rsidR="005B1815" w:rsidRPr="005B1815" w:rsidSect="00600D98">
      <w:headerReference w:type="default" r:id="rId23"/>
      <w:footerReference w:type="default" r:id="rId24"/>
      <w:headerReference w:type="first" r:id="rId25"/>
      <w:footerReference w:type="first" r:id="rId26"/>
      <w:pgSz w:w="11906" w:h="16838" w:code="9"/>
      <w:pgMar w:top="1417" w:right="1417" w:bottom="1417" w:left="1417" w:header="720" w:footer="8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5148" w14:textId="77777777" w:rsidR="00FC1338" w:rsidRDefault="00FC1338">
      <w:pPr>
        <w:spacing w:after="0" w:line="240" w:lineRule="auto"/>
      </w:pPr>
      <w:r>
        <w:separator/>
      </w:r>
    </w:p>
    <w:p w14:paraId="499FE816" w14:textId="77777777" w:rsidR="00FC1338" w:rsidRDefault="00FC1338"/>
  </w:endnote>
  <w:endnote w:type="continuationSeparator" w:id="0">
    <w:p w14:paraId="48214FC9" w14:textId="77777777" w:rsidR="00FC1338" w:rsidRDefault="00FC1338">
      <w:pPr>
        <w:spacing w:after="0" w:line="240" w:lineRule="auto"/>
      </w:pPr>
      <w:r>
        <w:continuationSeparator/>
      </w:r>
    </w:p>
    <w:p w14:paraId="40FEB9DF" w14:textId="77777777" w:rsidR="00FC1338" w:rsidRDefault="00FC1338"/>
  </w:endnote>
  <w:endnote w:type="continuationNotice" w:id="1">
    <w:p w14:paraId="753E4229" w14:textId="77777777" w:rsidR="00FC1338" w:rsidRDefault="00FC1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04C" w14:textId="77777777" w:rsidR="00A763AE" w:rsidRPr="005B1815" w:rsidRDefault="00757E9C" w:rsidP="00757E9C">
    <w:pPr>
      <w:pStyle w:val="Voettekstvervolg"/>
      <w:rPr>
        <w:rFonts w:ascii="Myriad Pro" w:hAnsi="Myriad Pro"/>
        <w:sz w:val="18"/>
        <w:szCs w:val="18"/>
        <w:lang w:bidi="nl-NL"/>
      </w:rPr>
    </w:pPr>
    <w:r w:rsidRPr="005B1815">
      <w:rPr>
        <w:rFonts w:ascii="Myriad Pro" w:hAnsi="Myriad Pro"/>
        <w:color w:val="49277F" w:themeColor="accent2"/>
        <w:sz w:val="18"/>
        <w:szCs w:val="18"/>
        <w:lang w:bidi="nl-NL"/>
      </w:rPr>
      <w:t xml:space="preserve">Pagina </w:t>
    </w:r>
    <w:r w:rsidRPr="005B1815">
      <w:rPr>
        <w:rFonts w:ascii="Myriad Pro" w:hAnsi="Myriad Pro"/>
        <w:sz w:val="18"/>
        <w:szCs w:val="18"/>
        <w:lang w:bidi="nl-NL"/>
      </w:rPr>
      <w:fldChar w:fldCharType="begin"/>
    </w:r>
    <w:r w:rsidRPr="005B1815">
      <w:rPr>
        <w:rFonts w:ascii="Myriad Pro" w:hAnsi="Myriad Pro"/>
        <w:sz w:val="18"/>
        <w:szCs w:val="18"/>
        <w:lang w:bidi="nl-NL"/>
      </w:rPr>
      <w:instrText xml:space="preserve"> Page \# 0# </w:instrText>
    </w:r>
    <w:r w:rsidRPr="005B1815">
      <w:rPr>
        <w:rFonts w:ascii="Myriad Pro" w:hAnsi="Myriad Pro"/>
        <w:sz w:val="18"/>
        <w:szCs w:val="18"/>
        <w:lang w:bidi="nl-NL"/>
      </w:rPr>
      <w:fldChar w:fldCharType="separate"/>
    </w:r>
    <w:r w:rsidR="00EC5993" w:rsidRPr="005B1815">
      <w:rPr>
        <w:rFonts w:ascii="Myriad Pro" w:hAnsi="Myriad Pro"/>
        <w:sz w:val="18"/>
        <w:szCs w:val="18"/>
        <w:lang w:bidi="nl-NL"/>
      </w:rPr>
      <w:t xml:space="preserve">0 </w:t>
    </w:r>
    <w:r w:rsidRPr="005B1815">
      <w:rPr>
        <w:rFonts w:ascii="Myriad Pro" w:hAnsi="Myriad Pro"/>
        <w:sz w:val="18"/>
        <w:szCs w:val="18"/>
        <w:lang w:bidi="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F178" w14:textId="77777777" w:rsidR="00752FC4" w:rsidRDefault="006A4D95" w:rsidP="00752FC4">
    <w:pPr>
      <w:pStyle w:val="Voettekst"/>
      <w:jc w:val="right"/>
    </w:pPr>
    <w:r w:rsidRPr="006A4D95">
      <w:rPr>
        <w:noProof/>
      </w:rPr>
      <mc:AlternateContent>
        <mc:Choice Requires="wps">
          <w:drawing>
            <wp:anchor distT="0" distB="0" distL="114300" distR="114300" simplePos="0" relativeHeight="251658241" behindDoc="0" locked="0" layoutInCell="1" allowOverlap="1" wp14:anchorId="72B5E032" wp14:editId="5CDC3FCB">
              <wp:simplePos x="0" y="0"/>
              <wp:positionH relativeFrom="column">
                <wp:posOffset>-5410200</wp:posOffset>
              </wp:positionH>
              <wp:positionV relativeFrom="page">
                <wp:posOffset>9909810</wp:posOffset>
              </wp:positionV>
              <wp:extent cx="12583160" cy="861695"/>
              <wp:effectExtent l="0" t="0" r="8890" b="0"/>
              <wp:wrapNone/>
              <wp:docPr id="16" name="Vrije vorm: vorm 16">
                <a:extLst xmlns:a="http://schemas.openxmlformats.org/drawingml/2006/main">
                  <a:ext uri="{FF2B5EF4-FFF2-40B4-BE49-F238E27FC236}">
                    <a16:creationId xmlns:a16="http://schemas.microsoft.com/office/drawing/2014/main" id="{DC3F007D-2B7D-429B-94DF-F523BA482AC7}"/>
                  </a:ext>
                </a:extLst>
              </wp:docPr>
              <wp:cNvGraphicFramePr/>
              <a:graphic xmlns:a="http://schemas.openxmlformats.org/drawingml/2006/main">
                <a:graphicData uri="http://schemas.microsoft.com/office/word/2010/wordprocessingShape">
                  <wps:wsp>
                    <wps:cNvSpPr/>
                    <wps:spPr>
                      <a:xfrm flipV="1">
                        <a:off x="0" y="0"/>
                        <a:ext cx="12583160" cy="861695"/>
                      </a:xfrm>
                      <a:custGeom>
                        <a:avLst/>
                        <a:gdLst>
                          <a:gd name="connsiteX0" fmla="*/ 0 w 12583486"/>
                          <a:gd name="connsiteY0" fmla="*/ 0 h 906011"/>
                          <a:gd name="connsiteX1" fmla="*/ 0 w 12583486"/>
                          <a:gd name="connsiteY1" fmla="*/ 906011 h 906011"/>
                          <a:gd name="connsiteX2" fmla="*/ 12583486 w 12583486"/>
                          <a:gd name="connsiteY2" fmla="*/ 25167 h 906011"/>
                          <a:gd name="connsiteX3" fmla="*/ 0 w 12583486"/>
                          <a:gd name="connsiteY3" fmla="*/ 0 h 906011"/>
                        </a:gdLst>
                        <a:ahLst/>
                        <a:cxnLst>
                          <a:cxn ang="0">
                            <a:pos x="connsiteX0" y="connsiteY0"/>
                          </a:cxn>
                          <a:cxn ang="0">
                            <a:pos x="connsiteX1" y="connsiteY1"/>
                          </a:cxn>
                          <a:cxn ang="0">
                            <a:pos x="connsiteX2" y="connsiteY2"/>
                          </a:cxn>
                          <a:cxn ang="0">
                            <a:pos x="connsiteX3" y="connsiteY3"/>
                          </a:cxn>
                        </a:cxnLst>
                        <a:rect l="l" t="t" r="r" b="b"/>
                        <a:pathLst>
                          <a:path w="12583486" h="906011">
                            <a:moveTo>
                              <a:pt x="0" y="0"/>
                            </a:moveTo>
                            <a:lnTo>
                              <a:pt x="0" y="906011"/>
                            </a:lnTo>
                            <a:lnTo>
                              <a:pt x="12583486" y="25167"/>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shape w14:anchorId="7D7676BF" id="Vrije vorm: vorm 16" o:spid="_x0000_s1026" style="position:absolute;margin-left:-426pt;margin-top:780.3pt;width:990.8pt;height:67.85pt;flip:y;z-index:251658241;visibility:visible;mso-wrap-style:square;mso-wrap-distance-left:9pt;mso-wrap-distance-top:0;mso-wrap-distance-right:9pt;mso-wrap-distance-bottom:0;mso-position-horizontal:absolute;mso-position-horizontal-relative:text;mso-position-vertical:absolute;mso-position-vertical-relative:page;v-text-anchor:middle" coordsize="12583486,90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" path="m,l,906011,12583486,25167,,xe" fillcolor="#ededed [3206]" stroked="f" strokeweight="2pt">
              <v:path arrowok="t" o:connecttype="custom" o:connectlocs="0,0;0,861695;12583160,23936;0,0" o:connectangles="0,0,0,0"/>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E86A1" w14:textId="77777777" w:rsidR="00FC1338" w:rsidRDefault="00FC1338">
      <w:pPr>
        <w:spacing w:after="0" w:line="240" w:lineRule="auto"/>
      </w:pPr>
      <w:r>
        <w:separator/>
      </w:r>
    </w:p>
    <w:p w14:paraId="1A8FBF1C" w14:textId="77777777" w:rsidR="00FC1338" w:rsidRDefault="00FC1338"/>
  </w:footnote>
  <w:footnote w:type="continuationSeparator" w:id="0">
    <w:p w14:paraId="6E325975" w14:textId="77777777" w:rsidR="00FC1338" w:rsidRDefault="00FC1338">
      <w:pPr>
        <w:spacing w:after="0" w:line="240" w:lineRule="auto"/>
      </w:pPr>
      <w:r>
        <w:continuationSeparator/>
      </w:r>
    </w:p>
    <w:p w14:paraId="1C9ECCC6" w14:textId="77777777" w:rsidR="00FC1338" w:rsidRDefault="00FC1338"/>
  </w:footnote>
  <w:footnote w:type="continuationNotice" w:id="1">
    <w:p w14:paraId="3123A592" w14:textId="77777777" w:rsidR="00FC1338" w:rsidRDefault="00FC13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49B5" w14:textId="77777777" w:rsidR="005B1815" w:rsidRDefault="005B1815">
    <w:pPr>
      <w:pStyle w:val="Koptekst"/>
    </w:pPr>
    <w:r>
      <w:rPr>
        <w:noProof/>
      </w:rPr>
      <mc:AlternateContent>
        <mc:Choice Requires="wpg">
          <w:drawing>
            <wp:anchor distT="0" distB="0" distL="114300" distR="114300" simplePos="0" relativeHeight="251658242" behindDoc="0" locked="0" layoutInCell="1" allowOverlap="1" wp14:anchorId="4E1CB7AE" wp14:editId="1D43B4BF">
              <wp:simplePos x="0" y="0"/>
              <wp:positionH relativeFrom="column">
                <wp:posOffset>-5276850</wp:posOffset>
              </wp:positionH>
              <wp:positionV relativeFrom="paragraph">
                <wp:posOffset>-676275</wp:posOffset>
              </wp:positionV>
              <wp:extent cx="12583160" cy="1019810"/>
              <wp:effectExtent l="0" t="0" r="27940" b="27940"/>
              <wp:wrapNone/>
              <wp:docPr id="11" name="Groep 11"/>
              <wp:cNvGraphicFramePr/>
              <a:graphic xmlns:a="http://schemas.openxmlformats.org/drawingml/2006/main">
                <a:graphicData uri="http://schemas.microsoft.com/office/word/2010/wordprocessingGroup">
                  <wpg:wgp>
                    <wpg:cNvGrpSpPr/>
                    <wpg:grpSpPr>
                      <a:xfrm>
                        <a:off x="0" y="0"/>
                        <a:ext cx="12583160" cy="1019810"/>
                        <a:chOff x="0" y="0"/>
                        <a:chExt cx="12583160" cy="1019810"/>
                      </a:xfrm>
                    </wpg:grpSpPr>
                    <wps:wsp>
                      <wps:cNvPr id="12" name="Vrije vorm: vorm 11"/>
                      <wps:cNvSpPr/>
                      <wps:spPr>
                        <a:xfrm>
                          <a:off x="7848600" y="0"/>
                          <a:ext cx="4545965" cy="692785"/>
                        </a:xfrm>
                        <a:custGeom>
                          <a:avLst/>
                          <a:gdLst>
                            <a:gd name="connsiteX0" fmla="*/ 4520725 w 4546363"/>
                            <a:gd name="connsiteY0" fmla="*/ 572568 h 572568"/>
                            <a:gd name="connsiteX1" fmla="*/ 0 w 4546363"/>
                            <a:gd name="connsiteY1" fmla="*/ 0 h 572568"/>
                            <a:gd name="connsiteX2" fmla="*/ 4546363 w 4546363"/>
                            <a:gd name="connsiteY2" fmla="*/ 59821 h 572568"/>
                            <a:gd name="connsiteX3" fmla="*/ 4520725 w 4546363"/>
                            <a:gd name="connsiteY3" fmla="*/ 572568 h 572568"/>
                          </a:gdLst>
                          <a:ahLst/>
                          <a:cxnLst>
                            <a:cxn ang="0">
                              <a:pos x="connsiteX0" y="connsiteY0"/>
                            </a:cxn>
                            <a:cxn ang="0">
                              <a:pos x="connsiteX1" y="connsiteY1"/>
                            </a:cxn>
                            <a:cxn ang="0">
                              <a:pos x="connsiteX2" y="connsiteY2"/>
                            </a:cxn>
                            <a:cxn ang="0">
                              <a:pos x="connsiteX3" y="connsiteY3"/>
                            </a:cxn>
                          </a:cxnLst>
                          <a:rect l="l" t="t" r="r" b="b"/>
                          <a:pathLst>
                            <a:path w="4546363" h="572568">
                              <a:moveTo>
                                <a:pt x="4520725" y="572568"/>
                              </a:moveTo>
                              <a:lnTo>
                                <a:pt x="0" y="0"/>
                              </a:lnTo>
                              <a:lnTo>
                                <a:pt x="4546363" y="59821"/>
                              </a:lnTo>
                              <a:lnTo>
                                <a:pt x="4520725" y="572568"/>
                              </a:lnTo>
                              <a:close/>
                            </a:path>
                          </a:pathLst>
                        </a:custGeom>
                        <a:solidFill>
                          <a:schemeClr val="accent3"/>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13" name="Vrije vorm: vorm 7"/>
                      <wps:cNvSpPr/>
                      <wps:spPr>
                        <a:xfrm>
                          <a:off x="0" y="114300"/>
                          <a:ext cx="12583160" cy="905510"/>
                        </a:xfrm>
                        <a:custGeom>
                          <a:avLst/>
                          <a:gdLst>
                            <a:gd name="connsiteX0" fmla="*/ 0 w 12583486"/>
                            <a:gd name="connsiteY0" fmla="*/ 0 h 906011"/>
                            <a:gd name="connsiteX1" fmla="*/ 0 w 12583486"/>
                            <a:gd name="connsiteY1" fmla="*/ 906011 h 906011"/>
                            <a:gd name="connsiteX2" fmla="*/ 12583486 w 12583486"/>
                            <a:gd name="connsiteY2" fmla="*/ 25167 h 906011"/>
                            <a:gd name="connsiteX3" fmla="*/ 0 w 12583486"/>
                            <a:gd name="connsiteY3" fmla="*/ 0 h 906011"/>
                          </a:gdLst>
                          <a:ahLst/>
                          <a:cxnLst>
                            <a:cxn ang="0">
                              <a:pos x="connsiteX0" y="connsiteY0"/>
                            </a:cxn>
                            <a:cxn ang="0">
                              <a:pos x="connsiteX1" y="connsiteY1"/>
                            </a:cxn>
                            <a:cxn ang="0">
                              <a:pos x="connsiteX2" y="connsiteY2"/>
                            </a:cxn>
                            <a:cxn ang="0">
                              <a:pos x="connsiteX3" y="connsiteY3"/>
                            </a:cxn>
                          </a:cxnLst>
                          <a:rect l="l" t="t" r="r" b="b"/>
                          <a:pathLst>
                            <a:path w="12583486" h="906011">
                              <a:moveTo>
                                <a:pt x="0" y="0"/>
                              </a:moveTo>
                              <a:lnTo>
                                <a:pt x="0" y="906011"/>
                              </a:lnTo>
                              <a:lnTo>
                                <a:pt x="12583486" y="25167"/>
                              </a:lnTo>
                              <a:lnTo>
                                <a:pt x="0" y="0"/>
                              </a:lnTo>
                              <a:close/>
                            </a:path>
                          </a:pathLst>
                        </a:cu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w:pict>
            <v:group w14:anchorId="6D631B8F" id="Groep 11" o:spid="_x0000_s1026" style="position:absolute;margin-left:-415.5pt;margin-top:-53.25pt;width:990.8pt;height:80.3pt;z-index:251658242" coordsize="125831,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">
              <v:shape id="Vrije vorm: vorm 11" o:spid="_x0000_s1027" style="position:absolute;left:78486;width:45459;height:6927;visibility:visible;mso-wrap-style:square;v-text-anchor:middle" coordsize="4546363,57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" path="m4520725,572568l,,4546363,59821r-25638,512747xe" fillcolor="#ededed [3206]" stroked="f" strokeweight="2pt">
                <v:path arrowok="t" o:connecttype="custom" o:connectlocs="4520329,692785;0,0;4545965,72381;4520329,692785" o:connectangles="0,0,0,0"/>
              </v:shape>
              <v:shape id="Vrije vorm: vorm 7" o:spid="_x0000_s1028" style="position:absolute;top:1143;width:125831;height:9055;visibility:visible;mso-wrap-style:square;v-text-anchor:middle" coordsize="12583486,90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" path="m,l,906011,12583486,25167,,xe" fillcolor="#e8610a [3204]" strokecolor="#e8610a [3204]" strokeweight="2pt">
                <v:path arrowok="t" o:connecttype="custom" o:connectlocs="0,0;0,905510;12583160,25153;0,0" o:connectangles="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C71E" w14:textId="1927FB01" w:rsidR="006A4D95" w:rsidRDefault="00EB2336">
    <w:pPr>
      <w:pStyle w:val="Koptekst"/>
    </w:pPr>
    <w:r>
      <w:rPr>
        <w:b/>
        <w:bCs/>
        <w:noProof/>
      </w:rPr>
      <mc:AlternateContent>
        <mc:Choice Requires="wpg">
          <w:drawing>
            <wp:anchor distT="0" distB="0" distL="114300" distR="114300" simplePos="0" relativeHeight="251658240" behindDoc="0" locked="0" layoutInCell="1" allowOverlap="1" wp14:anchorId="2DD518BA" wp14:editId="194EC8AD">
              <wp:simplePos x="0" y="0"/>
              <wp:positionH relativeFrom="column">
                <wp:posOffset>-904875</wp:posOffset>
              </wp:positionH>
              <wp:positionV relativeFrom="paragraph">
                <wp:posOffset>-504825</wp:posOffset>
              </wp:positionV>
              <wp:extent cx="7839075" cy="984885"/>
              <wp:effectExtent l="0" t="0" r="28575" b="5715"/>
              <wp:wrapNone/>
              <wp:docPr id="6" name="Groep 6"/>
              <wp:cNvGraphicFramePr/>
              <a:graphic xmlns:a="http://schemas.openxmlformats.org/drawingml/2006/main">
                <a:graphicData uri="http://schemas.microsoft.com/office/word/2010/wordprocessingGroup">
                  <wpg:wgp>
                    <wpg:cNvGrpSpPr/>
                    <wpg:grpSpPr>
                      <a:xfrm>
                        <a:off x="0" y="0"/>
                        <a:ext cx="7839075" cy="984885"/>
                        <a:chOff x="0" y="0"/>
                        <a:chExt cx="7839075" cy="984885"/>
                      </a:xfrm>
                    </wpg:grpSpPr>
                    <wps:wsp>
                      <wps:cNvPr id="1" name="Vrije vorm: vorm 11"/>
                      <wps:cNvSpPr/>
                      <wps:spPr>
                        <a:xfrm>
                          <a:off x="3752850" y="0"/>
                          <a:ext cx="3822065" cy="692785"/>
                        </a:xfrm>
                        <a:custGeom>
                          <a:avLst/>
                          <a:gdLst>
                            <a:gd name="connsiteX0" fmla="*/ 4520725 w 4546363"/>
                            <a:gd name="connsiteY0" fmla="*/ 572568 h 572568"/>
                            <a:gd name="connsiteX1" fmla="*/ 0 w 4546363"/>
                            <a:gd name="connsiteY1" fmla="*/ 0 h 572568"/>
                            <a:gd name="connsiteX2" fmla="*/ 4546363 w 4546363"/>
                            <a:gd name="connsiteY2" fmla="*/ 59821 h 572568"/>
                            <a:gd name="connsiteX3" fmla="*/ 4520725 w 4546363"/>
                            <a:gd name="connsiteY3" fmla="*/ 572568 h 572568"/>
                          </a:gdLst>
                          <a:ahLst/>
                          <a:cxnLst>
                            <a:cxn ang="0">
                              <a:pos x="connsiteX0" y="connsiteY0"/>
                            </a:cxn>
                            <a:cxn ang="0">
                              <a:pos x="connsiteX1" y="connsiteY1"/>
                            </a:cxn>
                            <a:cxn ang="0">
                              <a:pos x="connsiteX2" y="connsiteY2"/>
                            </a:cxn>
                            <a:cxn ang="0">
                              <a:pos x="connsiteX3" y="connsiteY3"/>
                            </a:cxn>
                          </a:cxnLst>
                          <a:rect l="l" t="t" r="r" b="b"/>
                          <a:pathLst>
                            <a:path w="4546363" h="572568">
                              <a:moveTo>
                                <a:pt x="4520725" y="572568"/>
                              </a:moveTo>
                              <a:lnTo>
                                <a:pt x="0" y="0"/>
                              </a:lnTo>
                              <a:lnTo>
                                <a:pt x="4546363" y="59821"/>
                              </a:lnTo>
                              <a:lnTo>
                                <a:pt x="4520725" y="572568"/>
                              </a:lnTo>
                              <a:close/>
                            </a:path>
                          </a:pathLst>
                        </a:custGeom>
                        <a:solidFill>
                          <a:schemeClr val="accent3"/>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2" name="Vrije vorm: vorm 7"/>
                      <wps:cNvSpPr/>
                      <wps:spPr>
                        <a:xfrm>
                          <a:off x="0" y="9525"/>
                          <a:ext cx="7839075" cy="619125"/>
                        </a:xfrm>
                        <a:custGeom>
                          <a:avLst/>
                          <a:gdLst>
                            <a:gd name="connsiteX0" fmla="*/ 0 w 12583486"/>
                            <a:gd name="connsiteY0" fmla="*/ 0 h 906011"/>
                            <a:gd name="connsiteX1" fmla="*/ 0 w 12583486"/>
                            <a:gd name="connsiteY1" fmla="*/ 906011 h 906011"/>
                            <a:gd name="connsiteX2" fmla="*/ 12583486 w 12583486"/>
                            <a:gd name="connsiteY2" fmla="*/ 25167 h 906011"/>
                            <a:gd name="connsiteX3" fmla="*/ 0 w 12583486"/>
                            <a:gd name="connsiteY3" fmla="*/ 0 h 906011"/>
                          </a:gdLst>
                          <a:ahLst/>
                          <a:cxnLst>
                            <a:cxn ang="0">
                              <a:pos x="connsiteX0" y="connsiteY0"/>
                            </a:cxn>
                            <a:cxn ang="0">
                              <a:pos x="connsiteX1" y="connsiteY1"/>
                            </a:cxn>
                            <a:cxn ang="0">
                              <a:pos x="connsiteX2" y="connsiteY2"/>
                            </a:cxn>
                            <a:cxn ang="0">
                              <a:pos x="connsiteX3" y="connsiteY3"/>
                            </a:cxn>
                          </a:cxnLst>
                          <a:rect l="l" t="t" r="r" b="b"/>
                          <a:pathLst>
                            <a:path w="12583486" h="906011">
                              <a:moveTo>
                                <a:pt x="0" y="0"/>
                              </a:moveTo>
                              <a:lnTo>
                                <a:pt x="0" y="906011"/>
                              </a:lnTo>
                              <a:lnTo>
                                <a:pt x="12583486" y="25167"/>
                              </a:lnTo>
                              <a:lnTo>
                                <a:pt x="0" y="0"/>
                              </a:lnTo>
                              <a:close/>
                            </a:path>
                          </a:pathLst>
                        </a:cu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Afbeelding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219575" y="476250"/>
                          <a:ext cx="1876425" cy="508635"/>
                        </a:xfrm>
                        <a:prstGeom prst="rect">
                          <a:avLst/>
                        </a:prstGeom>
                        <a:noFill/>
                        <a:ln>
                          <a:noFill/>
                        </a:ln>
                      </pic:spPr>
                    </pic:pic>
                  </wpg:wgp>
                </a:graphicData>
              </a:graphic>
            </wp:anchor>
          </w:drawing>
        </mc:Choice>
        <mc:Fallback xmlns:w16du="http://schemas.microsoft.com/office/word/2023/wordml/word16du">
          <w:pict>
            <v:group w14:anchorId="3EF7B476" id="Groep 6" o:spid="_x0000_s1026" style="position:absolute;margin-left:-71.25pt;margin-top:-39.75pt;width:617.25pt;height:77.55pt;z-index:251658240" coordsize="78390,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">
              <v:shape id="Vrije vorm: vorm 11" o:spid="_x0000_s1027" style="position:absolute;left:37528;width:38221;height:6927;visibility:visible;mso-wrap-style:square;v-text-anchor:middle" coordsize="4546363,57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" path="m4520725,572568l,,4546363,59821r-25638,512747xe" fillcolor="#ededed [3206]" stroked="f" strokeweight="2pt">
                <v:path arrowok="t" o:connecttype="custom" o:connectlocs="3800511,692785;0,0;3822065,72381;3800511,692785" o:connectangles="0,0,0,0"/>
              </v:shape>
              <v:shape id="Vrije vorm: vorm 7" o:spid="_x0000_s1028" style="position:absolute;top:95;width:78390;height:6191;visibility:visible;mso-wrap-style:square;v-text-anchor:middle" coordsize="12583486,90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" path="m,l,906011,12583486,25167,,xe" fillcolor="#e8610a [3204]" strokecolor="#e8610a [3204]" strokeweight="2pt">
                <v:path arrowok="t" o:connecttype="custom" o:connectlocs="0,0;0,619125;7839075,17198;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9" type="#_x0000_t75" style="position:absolute;left:42195;top:4762;width:18765;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jstopsomteken"/>
      <w:lvlText w:val=""/>
      <w:lvlJc w:val="left"/>
      <w:pPr>
        <w:tabs>
          <w:tab w:val="num" w:pos="360"/>
        </w:tabs>
        <w:ind w:left="360" w:hanging="360"/>
      </w:pPr>
      <w:rPr>
        <w:rFonts w:ascii="Symbol" w:hAnsi="Symbol" w:hint="default"/>
      </w:rPr>
    </w:lvl>
  </w:abstractNum>
  <w:num w:numId="1" w16cid:durableId="1118837897">
    <w:abstractNumId w:val="9"/>
  </w:num>
  <w:num w:numId="2" w16cid:durableId="1132212824">
    <w:abstractNumId w:val="7"/>
  </w:num>
  <w:num w:numId="3" w16cid:durableId="1870602679">
    <w:abstractNumId w:val="6"/>
  </w:num>
  <w:num w:numId="4" w16cid:durableId="1519461117">
    <w:abstractNumId w:val="5"/>
  </w:num>
  <w:num w:numId="5" w16cid:durableId="1703895949">
    <w:abstractNumId w:val="4"/>
  </w:num>
  <w:num w:numId="6" w16cid:durableId="1537154737">
    <w:abstractNumId w:val="8"/>
  </w:num>
  <w:num w:numId="7" w16cid:durableId="875895932">
    <w:abstractNumId w:val="3"/>
  </w:num>
  <w:num w:numId="8" w16cid:durableId="1177773794">
    <w:abstractNumId w:val="2"/>
  </w:num>
  <w:num w:numId="9" w16cid:durableId="42872689">
    <w:abstractNumId w:val="1"/>
  </w:num>
  <w:num w:numId="10" w16cid:durableId="149141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D95"/>
    <w:rsid w:val="000115CE"/>
    <w:rsid w:val="0003380E"/>
    <w:rsid w:val="0004088A"/>
    <w:rsid w:val="00041CF4"/>
    <w:rsid w:val="000828F4"/>
    <w:rsid w:val="00086B3F"/>
    <w:rsid w:val="000B3B01"/>
    <w:rsid w:val="000B3BA2"/>
    <w:rsid w:val="000F51EC"/>
    <w:rsid w:val="000F7122"/>
    <w:rsid w:val="00100DA4"/>
    <w:rsid w:val="001506CC"/>
    <w:rsid w:val="001B689C"/>
    <w:rsid w:val="001C48DD"/>
    <w:rsid w:val="001D3AB8"/>
    <w:rsid w:val="00200635"/>
    <w:rsid w:val="00250709"/>
    <w:rsid w:val="00262614"/>
    <w:rsid w:val="002A3458"/>
    <w:rsid w:val="003166F9"/>
    <w:rsid w:val="0038000D"/>
    <w:rsid w:val="00385ACF"/>
    <w:rsid w:val="003E190E"/>
    <w:rsid w:val="00477474"/>
    <w:rsid w:val="00480B7F"/>
    <w:rsid w:val="004A1893"/>
    <w:rsid w:val="004B387E"/>
    <w:rsid w:val="004C4A44"/>
    <w:rsid w:val="004D4B96"/>
    <w:rsid w:val="005075C1"/>
    <w:rsid w:val="005125BB"/>
    <w:rsid w:val="00526B93"/>
    <w:rsid w:val="00530E4B"/>
    <w:rsid w:val="00537F9C"/>
    <w:rsid w:val="00572222"/>
    <w:rsid w:val="005B1815"/>
    <w:rsid w:val="005D3DA6"/>
    <w:rsid w:val="00600D98"/>
    <w:rsid w:val="00633258"/>
    <w:rsid w:val="00643FA5"/>
    <w:rsid w:val="0065294E"/>
    <w:rsid w:val="006A4D95"/>
    <w:rsid w:val="006B081C"/>
    <w:rsid w:val="006C2144"/>
    <w:rsid w:val="006D07E9"/>
    <w:rsid w:val="006D1803"/>
    <w:rsid w:val="00706C6E"/>
    <w:rsid w:val="00730F56"/>
    <w:rsid w:val="00744EA9"/>
    <w:rsid w:val="00752FC4"/>
    <w:rsid w:val="00757E9C"/>
    <w:rsid w:val="00766471"/>
    <w:rsid w:val="00781EF8"/>
    <w:rsid w:val="007A0E44"/>
    <w:rsid w:val="007A6208"/>
    <w:rsid w:val="007B4C91"/>
    <w:rsid w:val="007D70F7"/>
    <w:rsid w:val="007E11FB"/>
    <w:rsid w:val="0082766E"/>
    <w:rsid w:val="00830C5F"/>
    <w:rsid w:val="00834A33"/>
    <w:rsid w:val="008579CD"/>
    <w:rsid w:val="00871D28"/>
    <w:rsid w:val="00896EE1"/>
    <w:rsid w:val="008C1482"/>
    <w:rsid w:val="008D0AA7"/>
    <w:rsid w:val="008D255B"/>
    <w:rsid w:val="008D4E85"/>
    <w:rsid w:val="008F7186"/>
    <w:rsid w:val="00912A0A"/>
    <w:rsid w:val="00930B1A"/>
    <w:rsid w:val="009501F0"/>
    <w:rsid w:val="00977A10"/>
    <w:rsid w:val="00990E04"/>
    <w:rsid w:val="009C676B"/>
    <w:rsid w:val="009F219D"/>
    <w:rsid w:val="00A1466B"/>
    <w:rsid w:val="00A67C67"/>
    <w:rsid w:val="00A7564B"/>
    <w:rsid w:val="00A763AE"/>
    <w:rsid w:val="00A921E3"/>
    <w:rsid w:val="00A9418B"/>
    <w:rsid w:val="00A9595F"/>
    <w:rsid w:val="00B63133"/>
    <w:rsid w:val="00BC0F0A"/>
    <w:rsid w:val="00C06D4D"/>
    <w:rsid w:val="00C11980"/>
    <w:rsid w:val="00C2448B"/>
    <w:rsid w:val="00C25B81"/>
    <w:rsid w:val="00C43CB2"/>
    <w:rsid w:val="00C55D53"/>
    <w:rsid w:val="00C60A53"/>
    <w:rsid w:val="00C9243C"/>
    <w:rsid w:val="00C92A61"/>
    <w:rsid w:val="00CA6D59"/>
    <w:rsid w:val="00CE1C71"/>
    <w:rsid w:val="00D04123"/>
    <w:rsid w:val="00D512B1"/>
    <w:rsid w:val="00D926D8"/>
    <w:rsid w:val="00DC5852"/>
    <w:rsid w:val="00DC7840"/>
    <w:rsid w:val="00E25985"/>
    <w:rsid w:val="00E3226A"/>
    <w:rsid w:val="00EB15C3"/>
    <w:rsid w:val="00EB2336"/>
    <w:rsid w:val="00EC2510"/>
    <w:rsid w:val="00EC5993"/>
    <w:rsid w:val="00EC5D3B"/>
    <w:rsid w:val="00F17DD7"/>
    <w:rsid w:val="00F22CA1"/>
    <w:rsid w:val="00F25B8E"/>
    <w:rsid w:val="00F71D73"/>
    <w:rsid w:val="00F763B1"/>
    <w:rsid w:val="00FA402E"/>
    <w:rsid w:val="00FB49C2"/>
    <w:rsid w:val="00FC1338"/>
    <w:rsid w:val="00FE4107"/>
    <w:rsid w:val="091D199F"/>
    <w:rsid w:val="1199887D"/>
    <w:rsid w:val="12DFF066"/>
    <w:rsid w:val="245CCC51"/>
    <w:rsid w:val="25ABB49A"/>
    <w:rsid w:val="36594273"/>
    <w:rsid w:val="453CD379"/>
    <w:rsid w:val="48FDCAA1"/>
    <w:rsid w:val="753F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FA014"/>
  <w15:chartTrackingRefBased/>
  <w15:docId w15:val="{720319CB-9B70-485D-A1CD-25763363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E4F" w:themeColor="text2" w:themeShade="BF"/>
        <w:sz w:val="22"/>
        <w:szCs w:val="22"/>
        <w:lang w:val="nl-NL" w:eastAsia="en-US"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0E04"/>
    <w:rPr>
      <w:color w:val="auto"/>
    </w:rPr>
  </w:style>
  <w:style w:type="paragraph" w:styleId="Kop1">
    <w:name w:val="heading 1"/>
    <w:basedOn w:val="Standaard"/>
    <w:next w:val="Standaard"/>
    <w:link w:val="Kop1Char"/>
    <w:uiPriority w:val="9"/>
    <w:semiHidden/>
    <w:unhideWhenUsed/>
    <w:qFormat/>
    <w:rsid w:val="00990E04"/>
    <w:pPr>
      <w:keepNext/>
      <w:keepLines/>
      <w:spacing w:before="480" w:after="0"/>
      <w:outlineLvl w:val="0"/>
    </w:pPr>
    <w:rPr>
      <w:rFonts w:ascii="Myriad Pro" w:eastAsiaTheme="majorEastAsia" w:hAnsi="Myriad Pro" w:cstheme="majorBidi"/>
      <w:b/>
      <w:bCs/>
      <w:color w:val="E8610A" w:themeColor="accent1"/>
      <w:sz w:val="28"/>
      <w:szCs w:val="28"/>
    </w:rPr>
  </w:style>
  <w:style w:type="paragraph" w:styleId="Kop2">
    <w:name w:val="heading 2"/>
    <w:basedOn w:val="Standaard"/>
    <w:next w:val="Standaard"/>
    <w:link w:val="Kop2Char"/>
    <w:uiPriority w:val="9"/>
    <w:semiHidden/>
    <w:unhideWhenUsed/>
    <w:qFormat/>
    <w:rsid w:val="00990E04"/>
    <w:pPr>
      <w:keepNext/>
      <w:keepLines/>
      <w:spacing w:before="200" w:after="0"/>
      <w:outlineLvl w:val="1"/>
    </w:pPr>
    <w:rPr>
      <w:rFonts w:ascii="Myriad Pro" w:eastAsiaTheme="majorEastAsia" w:hAnsi="Myriad Pro" w:cstheme="majorBidi"/>
      <w:b/>
      <w:bCs/>
      <w:color w:val="49277F" w:themeColor="accent2"/>
      <w:sz w:val="28"/>
      <w:szCs w:val="26"/>
    </w:rPr>
  </w:style>
  <w:style w:type="paragraph" w:styleId="Kop3">
    <w:name w:val="heading 3"/>
    <w:basedOn w:val="Standaard"/>
    <w:next w:val="Standaard"/>
    <w:link w:val="Kop3Char"/>
    <w:uiPriority w:val="9"/>
    <w:semiHidden/>
    <w:unhideWhenUsed/>
    <w:qFormat/>
    <w:rsid w:val="00572222"/>
    <w:pPr>
      <w:keepNext/>
      <w:keepLines/>
      <w:spacing w:before="40" w:after="0"/>
      <w:outlineLvl w:val="2"/>
    </w:pPr>
    <w:rPr>
      <w:rFonts w:asciiTheme="majorHAnsi" w:eastAsiaTheme="majorEastAsia" w:hAnsiTheme="majorHAnsi" w:cstheme="majorBidi"/>
      <w:color w:val="732F05" w:themeColor="accent1" w:themeShade="7F"/>
      <w:sz w:val="24"/>
      <w:szCs w:val="24"/>
    </w:rPr>
  </w:style>
  <w:style w:type="paragraph" w:styleId="Kop4">
    <w:name w:val="heading 4"/>
    <w:basedOn w:val="Standaard"/>
    <w:next w:val="Standaard"/>
    <w:link w:val="Kop4Char"/>
    <w:uiPriority w:val="9"/>
    <w:semiHidden/>
    <w:unhideWhenUsed/>
    <w:qFormat/>
    <w:rsid w:val="00572222"/>
    <w:pPr>
      <w:keepNext/>
      <w:keepLines/>
      <w:spacing w:before="40" w:after="0"/>
      <w:outlineLvl w:val="3"/>
    </w:pPr>
    <w:rPr>
      <w:rFonts w:asciiTheme="majorHAnsi" w:eastAsiaTheme="majorEastAsia" w:hAnsiTheme="majorHAnsi" w:cstheme="majorBidi"/>
      <w:i/>
      <w:iCs/>
      <w:color w:val="AD4707" w:themeColor="accent1" w:themeShade="BF"/>
    </w:rPr>
  </w:style>
  <w:style w:type="paragraph" w:styleId="Kop5">
    <w:name w:val="heading 5"/>
    <w:basedOn w:val="Standaard"/>
    <w:next w:val="Standaard"/>
    <w:link w:val="Kop5Char"/>
    <w:uiPriority w:val="9"/>
    <w:semiHidden/>
    <w:unhideWhenUsed/>
    <w:qFormat/>
    <w:rsid w:val="00572222"/>
    <w:pPr>
      <w:keepNext/>
      <w:keepLines/>
      <w:spacing w:before="40" w:after="0"/>
      <w:outlineLvl w:val="4"/>
    </w:pPr>
    <w:rPr>
      <w:rFonts w:asciiTheme="majorHAnsi" w:eastAsiaTheme="majorEastAsia" w:hAnsiTheme="majorHAnsi" w:cstheme="majorBidi"/>
      <w:color w:val="AD4707" w:themeColor="accent1" w:themeShade="BF"/>
    </w:rPr>
  </w:style>
  <w:style w:type="paragraph" w:styleId="Kop6">
    <w:name w:val="heading 6"/>
    <w:basedOn w:val="Standaard"/>
    <w:next w:val="Standaard"/>
    <w:link w:val="Kop6Char"/>
    <w:uiPriority w:val="9"/>
    <w:semiHidden/>
    <w:unhideWhenUsed/>
    <w:qFormat/>
    <w:rsid w:val="00572222"/>
    <w:pPr>
      <w:keepNext/>
      <w:keepLines/>
      <w:spacing w:before="40" w:after="0"/>
      <w:outlineLvl w:val="5"/>
    </w:pPr>
    <w:rPr>
      <w:rFonts w:asciiTheme="majorHAnsi" w:eastAsiaTheme="majorEastAsia" w:hAnsiTheme="majorHAnsi" w:cstheme="majorBidi"/>
      <w:color w:val="732F05" w:themeColor="accent1" w:themeShade="7F"/>
    </w:rPr>
  </w:style>
  <w:style w:type="paragraph" w:styleId="Kop7">
    <w:name w:val="heading 7"/>
    <w:basedOn w:val="Standaard"/>
    <w:next w:val="Standaard"/>
    <w:link w:val="Kop7Char"/>
    <w:uiPriority w:val="9"/>
    <w:semiHidden/>
    <w:unhideWhenUsed/>
    <w:qFormat/>
    <w:rsid w:val="00572222"/>
    <w:pPr>
      <w:keepNext/>
      <w:keepLines/>
      <w:spacing w:before="40" w:after="0"/>
      <w:outlineLvl w:val="6"/>
    </w:pPr>
    <w:rPr>
      <w:rFonts w:asciiTheme="majorHAnsi" w:eastAsiaTheme="majorEastAsia" w:hAnsiTheme="majorHAnsi" w:cstheme="majorBidi"/>
      <w:i/>
      <w:iCs/>
      <w:color w:val="732F05" w:themeColor="accent1" w:themeShade="7F"/>
    </w:rPr>
  </w:style>
  <w:style w:type="paragraph" w:styleId="Kop8">
    <w:name w:val="heading 8"/>
    <w:basedOn w:val="Standaard"/>
    <w:next w:val="Standaard"/>
    <w:link w:val="Kop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3133"/>
    <w:pPr>
      <w:spacing w:after="0" w:line="240" w:lineRule="auto"/>
    </w:pPr>
  </w:style>
  <w:style w:type="character" w:customStyle="1" w:styleId="KoptekstChar">
    <w:name w:val="Koptekst Char"/>
    <w:basedOn w:val="Standaardalinea-lettertype"/>
    <w:link w:val="Koptekst"/>
    <w:uiPriority w:val="99"/>
    <w:rsid w:val="00B63133"/>
    <w:rPr>
      <w:sz w:val="22"/>
    </w:rPr>
  </w:style>
  <w:style w:type="paragraph" w:styleId="Voettekst">
    <w:name w:val="footer"/>
    <w:basedOn w:val="Standaard"/>
    <w:link w:val="VoettekstChar"/>
    <w:uiPriority w:val="99"/>
    <w:unhideWhenUsed/>
    <w:rsid w:val="00BC0F0A"/>
    <w:pPr>
      <w:spacing w:after="0" w:line="240" w:lineRule="auto"/>
      <w:ind w:left="-720" w:right="-720"/>
      <w:jc w:val="center"/>
    </w:pPr>
    <w:rPr>
      <w:rFonts w:asciiTheme="majorHAnsi" w:hAnsiTheme="majorHAnsi"/>
      <w:color w:val="24133F" w:themeColor="accent2" w:themeShade="80"/>
    </w:rPr>
  </w:style>
  <w:style w:type="character" w:customStyle="1" w:styleId="VoettekstChar">
    <w:name w:val="Voettekst Char"/>
    <w:basedOn w:val="Standaardalinea-lettertype"/>
    <w:link w:val="Voettekst"/>
    <w:uiPriority w:val="99"/>
    <w:rsid w:val="00BC0F0A"/>
    <w:rPr>
      <w:rFonts w:asciiTheme="majorHAnsi" w:hAnsiTheme="majorHAnsi"/>
      <w:color w:val="24133F" w:themeColor="accent2" w:themeShade="80"/>
    </w:rPr>
  </w:style>
  <w:style w:type="character" w:styleId="Tekstvantijdelijkeaanduiding">
    <w:name w:val="Placeholder Text"/>
    <w:basedOn w:val="Standaardalinea-lettertype"/>
    <w:uiPriority w:val="99"/>
    <w:semiHidden/>
    <w:rsid w:val="00912A0A"/>
    <w:rPr>
      <w:color w:val="251441" w:themeColor="accent5" w:themeShade="BF"/>
      <w:sz w:val="22"/>
    </w:rPr>
  </w:style>
  <w:style w:type="paragraph" w:customStyle="1" w:styleId="Naam">
    <w:name w:val="Naam"/>
    <w:basedOn w:val="Standaard"/>
    <w:uiPriority w:val="1"/>
    <w:qFormat/>
    <w:rsid w:val="00E3226A"/>
    <w:pPr>
      <w:spacing w:after="0" w:line="240" w:lineRule="auto"/>
    </w:pPr>
    <w:rPr>
      <w:rFonts w:ascii="Myriad Pro" w:hAnsi="Myriad Pro"/>
      <w:color w:val="49277F" w:themeColor="accent2"/>
      <w:sz w:val="28"/>
      <w:szCs w:val="48"/>
    </w:rPr>
  </w:style>
  <w:style w:type="paragraph" w:customStyle="1" w:styleId="Contactgegevens">
    <w:name w:val="Contactgegevens"/>
    <w:basedOn w:val="Standaard"/>
    <w:uiPriority w:val="3"/>
    <w:qFormat/>
    <w:rsid w:val="00990E04"/>
    <w:pPr>
      <w:spacing w:after="0"/>
      <w:jc w:val="right"/>
    </w:pPr>
    <w:rPr>
      <w:szCs w:val="18"/>
    </w:rPr>
  </w:style>
  <w:style w:type="paragraph" w:styleId="Datum">
    <w:name w:val="Date"/>
    <w:basedOn w:val="Standaard"/>
    <w:next w:val="Aanhef"/>
    <w:link w:val="DatumChar"/>
    <w:uiPriority w:val="4"/>
    <w:unhideWhenUsed/>
    <w:qFormat/>
    <w:rsid w:val="00990E04"/>
    <w:pPr>
      <w:spacing w:before="720" w:after="960"/>
    </w:pPr>
  </w:style>
  <w:style w:type="character" w:customStyle="1" w:styleId="DatumChar">
    <w:name w:val="Datum Char"/>
    <w:basedOn w:val="Standaardalinea-lettertype"/>
    <w:link w:val="Datum"/>
    <w:uiPriority w:val="4"/>
    <w:rsid w:val="00990E04"/>
    <w:rPr>
      <w:color w:val="auto"/>
    </w:rPr>
  </w:style>
  <w:style w:type="paragraph" w:styleId="Afsluiting">
    <w:name w:val="Closing"/>
    <w:basedOn w:val="Standaard"/>
    <w:next w:val="Handtekening"/>
    <w:link w:val="AfsluitingChar"/>
    <w:uiPriority w:val="6"/>
    <w:unhideWhenUsed/>
    <w:qFormat/>
    <w:pPr>
      <w:spacing w:after="40" w:line="240" w:lineRule="auto"/>
    </w:pPr>
  </w:style>
  <w:style w:type="character" w:customStyle="1" w:styleId="AfsluitingChar">
    <w:name w:val="Afsluiting Char"/>
    <w:basedOn w:val="Standaardalinea-lettertype"/>
    <w:link w:val="Afsluiting"/>
    <w:uiPriority w:val="6"/>
    <w:rsid w:val="00752FC4"/>
  </w:style>
  <w:style w:type="character" w:customStyle="1" w:styleId="Kop1Char">
    <w:name w:val="Kop 1 Char"/>
    <w:basedOn w:val="Standaardalinea-lettertype"/>
    <w:link w:val="Kop1"/>
    <w:uiPriority w:val="9"/>
    <w:semiHidden/>
    <w:rsid w:val="00990E04"/>
    <w:rPr>
      <w:rFonts w:ascii="Myriad Pro" w:eastAsiaTheme="majorEastAsia" w:hAnsi="Myriad Pro" w:cstheme="majorBidi"/>
      <w:b/>
      <w:bCs/>
      <w:color w:val="E8610A" w:themeColor="accent1"/>
      <w:sz w:val="28"/>
      <w:szCs w:val="28"/>
    </w:rPr>
  </w:style>
  <w:style w:type="character" w:customStyle="1" w:styleId="Kop2Char">
    <w:name w:val="Kop 2 Char"/>
    <w:basedOn w:val="Standaardalinea-lettertype"/>
    <w:link w:val="Kop2"/>
    <w:uiPriority w:val="9"/>
    <w:semiHidden/>
    <w:rsid w:val="00990E04"/>
    <w:rPr>
      <w:rFonts w:ascii="Myriad Pro" w:eastAsiaTheme="majorEastAsia" w:hAnsi="Myriad Pro" w:cstheme="majorBidi"/>
      <w:b/>
      <w:bCs/>
      <w:color w:val="49277F" w:themeColor="accent2"/>
      <w:sz w:val="28"/>
      <w:szCs w:val="26"/>
    </w:rPr>
  </w:style>
  <w:style w:type="table" w:styleId="Tabelraster">
    <w:name w:val="Table Grid"/>
    <w:basedOn w:val="Standaardtabe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7222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fie">
    <w:name w:val="Bibliography"/>
    <w:basedOn w:val="Standaard"/>
    <w:next w:val="Standaard"/>
    <w:uiPriority w:val="37"/>
    <w:semiHidden/>
    <w:unhideWhenUsed/>
    <w:rsid w:val="00572222"/>
  </w:style>
  <w:style w:type="paragraph" w:styleId="Bloktekst">
    <w:name w:val="Block Text"/>
    <w:basedOn w:val="Standaard"/>
    <w:uiPriority w:val="99"/>
    <w:semiHidden/>
    <w:unhideWhenUsed/>
    <w:rsid w:val="000F51EC"/>
    <w:pPr>
      <w:pBdr>
        <w:top w:val="single" w:sz="2" w:space="10" w:color="E8610A" w:themeColor="accent1" w:frame="1"/>
        <w:left w:val="single" w:sz="2" w:space="10" w:color="E8610A" w:themeColor="accent1" w:frame="1"/>
        <w:bottom w:val="single" w:sz="2" w:space="10" w:color="E8610A" w:themeColor="accent1" w:frame="1"/>
        <w:right w:val="single" w:sz="2" w:space="10" w:color="E8610A" w:themeColor="accent1" w:frame="1"/>
      </w:pBdr>
      <w:ind w:left="1152" w:right="1152"/>
    </w:pPr>
    <w:rPr>
      <w:rFonts w:eastAsiaTheme="minorEastAsia"/>
      <w:i/>
      <w:iCs/>
      <w:color w:val="AD4707" w:themeColor="accent1" w:themeShade="BF"/>
    </w:rPr>
  </w:style>
  <w:style w:type="paragraph" w:styleId="Plattetekst">
    <w:name w:val="Body Text"/>
    <w:basedOn w:val="Standaard"/>
    <w:link w:val="PlattetekstChar"/>
    <w:uiPriority w:val="99"/>
    <w:semiHidden/>
    <w:unhideWhenUsed/>
    <w:rsid w:val="00572222"/>
    <w:pPr>
      <w:spacing w:after="120"/>
    </w:pPr>
  </w:style>
  <w:style w:type="character" w:customStyle="1" w:styleId="PlattetekstChar">
    <w:name w:val="Platte tekst Char"/>
    <w:basedOn w:val="Standaardalinea-lettertype"/>
    <w:link w:val="Plattetekst"/>
    <w:uiPriority w:val="99"/>
    <w:semiHidden/>
    <w:rsid w:val="00572222"/>
    <w:rPr>
      <w:kern w:val="16"/>
      <w:sz w:val="22"/>
      <w14:ligatures w14:val="standardContextual"/>
      <w14:numForm w14:val="oldStyle"/>
      <w14:numSpacing w14:val="proportional"/>
      <w14:cntxtAlts/>
    </w:rPr>
  </w:style>
  <w:style w:type="paragraph" w:styleId="Plattetekst2">
    <w:name w:val="Body Text 2"/>
    <w:basedOn w:val="Standaard"/>
    <w:link w:val="Plattetekst2Char"/>
    <w:uiPriority w:val="99"/>
    <w:semiHidden/>
    <w:unhideWhenUsed/>
    <w:rsid w:val="00572222"/>
    <w:pPr>
      <w:spacing w:after="120" w:line="480" w:lineRule="auto"/>
    </w:pPr>
  </w:style>
  <w:style w:type="character" w:customStyle="1" w:styleId="Plattetekst2Char">
    <w:name w:val="Platte tekst 2 Char"/>
    <w:basedOn w:val="Standaardalinea-lettertype"/>
    <w:link w:val="Plattetekst2"/>
    <w:uiPriority w:val="99"/>
    <w:semiHidden/>
    <w:rsid w:val="00572222"/>
    <w:rPr>
      <w:kern w:val="16"/>
      <w:sz w:val="22"/>
      <w14:ligatures w14:val="standardContextual"/>
      <w14:numForm w14:val="oldStyle"/>
      <w14:numSpacing w14:val="proportional"/>
      <w14:cntxtAlts/>
    </w:rPr>
  </w:style>
  <w:style w:type="paragraph" w:styleId="Plattetekst3">
    <w:name w:val="Body Text 3"/>
    <w:basedOn w:val="Standaard"/>
    <w:link w:val="Plattetekst3Char"/>
    <w:uiPriority w:val="99"/>
    <w:semiHidden/>
    <w:unhideWhenUsed/>
    <w:rsid w:val="00572222"/>
    <w:pPr>
      <w:spacing w:after="120"/>
    </w:pPr>
    <w:rPr>
      <w:szCs w:val="16"/>
    </w:rPr>
  </w:style>
  <w:style w:type="character" w:customStyle="1" w:styleId="Plattetekst3Char">
    <w:name w:val="Platte tekst 3 Char"/>
    <w:basedOn w:val="Standaardalinea-lettertype"/>
    <w:link w:val="Plattetekst3"/>
    <w:uiPriority w:val="99"/>
    <w:semiHidden/>
    <w:rsid w:val="00572222"/>
    <w:rPr>
      <w:kern w:val="16"/>
      <w:sz w:val="22"/>
      <w:szCs w:val="16"/>
      <w14:ligatures w14:val="standardContextual"/>
      <w14:numForm w14:val="oldStyle"/>
      <w14:numSpacing w14:val="proportional"/>
      <w14:cntxtAlts/>
    </w:rPr>
  </w:style>
  <w:style w:type="paragraph" w:styleId="Platteteksteersteinspringing">
    <w:name w:val="Body Text First Indent"/>
    <w:basedOn w:val="Plattetekst"/>
    <w:link w:val="PlatteteksteersteinspringingChar"/>
    <w:uiPriority w:val="99"/>
    <w:semiHidden/>
    <w:unhideWhenUsed/>
    <w:rsid w:val="00572222"/>
    <w:pPr>
      <w:spacing w:after="300"/>
      <w:ind w:firstLine="360"/>
    </w:pPr>
  </w:style>
  <w:style w:type="character" w:customStyle="1" w:styleId="PlatteteksteersteinspringingChar">
    <w:name w:val="Platte tekst eerste inspringing Char"/>
    <w:basedOn w:val="PlattetekstChar"/>
    <w:link w:val="Platteteksteersteinspringing"/>
    <w:uiPriority w:val="99"/>
    <w:semiHidden/>
    <w:rsid w:val="00572222"/>
    <w:rPr>
      <w:kern w:val="16"/>
      <w:sz w:val="22"/>
      <w14:ligatures w14:val="standardContextual"/>
      <w14:numForm w14:val="oldStyle"/>
      <w14:numSpacing w14:val="proportional"/>
      <w14:cntxtAlts/>
    </w:rPr>
  </w:style>
  <w:style w:type="paragraph" w:styleId="Plattetekstinspringen">
    <w:name w:val="Body Text Indent"/>
    <w:basedOn w:val="Standaard"/>
    <w:link w:val="PlattetekstinspringenChar"/>
    <w:uiPriority w:val="99"/>
    <w:semiHidden/>
    <w:unhideWhenUsed/>
    <w:rsid w:val="00572222"/>
    <w:pPr>
      <w:spacing w:after="120"/>
      <w:ind w:left="360"/>
    </w:pPr>
  </w:style>
  <w:style w:type="character" w:customStyle="1" w:styleId="PlattetekstinspringenChar">
    <w:name w:val="Platte tekst inspringen Char"/>
    <w:basedOn w:val="Standaardalinea-lettertype"/>
    <w:link w:val="Plattetekstinspringen"/>
    <w:uiPriority w:val="99"/>
    <w:semiHidden/>
    <w:rsid w:val="00572222"/>
    <w:rPr>
      <w:kern w:val="16"/>
      <w:sz w:val="22"/>
      <w14:ligatures w14:val="standardContextual"/>
      <w14:numForm w14:val="oldStyle"/>
      <w14:numSpacing w14:val="proportional"/>
      <w14:cntxtAlts/>
    </w:rPr>
  </w:style>
  <w:style w:type="paragraph" w:styleId="Platteteksteersteinspringing2">
    <w:name w:val="Body Text First Indent 2"/>
    <w:basedOn w:val="Plattetekstinspringen"/>
    <w:link w:val="Platteteksteersteinspringing2Char"/>
    <w:uiPriority w:val="99"/>
    <w:semiHidden/>
    <w:unhideWhenUsed/>
    <w:rsid w:val="00572222"/>
    <w:pPr>
      <w:spacing w:after="30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572222"/>
    <w:rPr>
      <w:kern w:val="16"/>
      <w:sz w:val="22"/>
      <w14:ligatures w14:val="standardContextual"/>
      <w14:numForm w14:val="oldStyle"/>
      <w14:numSpacing w14:val="proportional"/>
      <w14:cntxtAlts/>
    </w:rPr>
  </w:style>
  <w:style w:type="paragraph" w:styleId="Plattetekstinspringen2">
    <w:name w:val="Body Text Indent 2"/>
    <w:basedOn w:val="Standaard"/>
    <w:link w:val="Plattetekstinspringen2Char"/>
    <w:uiPriority w:val="99"/>
    <w:semiHidden/>
    <w:unhideWhenUsed/>
    <w:rsid w:val="00572222"/>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572222"/>
    <w:rPr>
      <w:kern w:val="16"/>
      <w:sz w:val="22"/>
      <w14:ligatures w14:val="standardContextual"/>
      <w14:numForm w14:val="oldStyle"/>
      <w14:numSpacing w14:val="proportional"/>
      <w14:cntxtAlts/>
    </w:rPr>
  </w:style>
  <w:style w:type="paragraph" w:styleId="Plattetekstinspringen3">
    <w:name w:val="Body Text Indent 3"/>
    <w:basedOn w:val="Standaard"/>
    <w:link w:val="Plattetekstinspringen3Char"/>
    <w:uiPriority w:val="99"/>
    <w:semiHidden/>
    <w:unhideWhenUsed/>
    <w:rsid w:val="0057222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572222"/>
    <w:rPr>
      <w:kern w:val="16"/>
      <w:sz w:val="22"/>
      <w:szCs w:val="16"/>
      <w14:ligatures w14:val="standardContextual"/>
      <w14:numForm w14:val="oldStyle"/>
      <w14:numSpacing w14:val="proportional"/>
      <w14:cntxtAlts/>
    </w:rPr>
  </w:style>
  <w:style w:type="character" w:styleId="Titelvanboek">
    <w:name w:val="Book Title"/>
    <w:basedOn w:val="Standaardalinea-lettertype"/>
    <w:uiPriority w:val="33"/>
    <w:semiHidden/>
    <w:qFormat/>
    <w:rsid w:val="00572222"/>
    <w:rPr>
      <w:b/>
      <w:bCs/>
      <w:i/>
      <w:iCs/>
      <w:spacing w:val="5"/>
      <w:sz w:val="22"/>
    </w:rPr>
  </w:style>
  <w:style w:type="paragraph" w:styleId="Bijschrift">
    <w:name w:val="caption"/>
    <w:basedOn w:val="Standaard"/>
    <w:next w:val="Standaard"/>
    <w:uiPriority w:val="35"/>
    <w:semiHidden/>
    <w:unhideWhenUsed/>
    <w:qFormat/>
    <w:rsid w:val="00572222"/>
    <w:pPr>
      <w:spacing w:after="200" w:line="240" w:lineRule="auto"/>
    </w:pPr>
    <w:rPr>
      <w:i/>
      <w:iCs/>
      <w:color w:val="44546A" w:themeColor="text2"/>
      <w:szCs w:val="18"/>
    </w:rPr>
  </w:style>
  <w:style w:type="table" w:styleId="Kleurrijkraster">
    <w:name w:val="Colorful Grid"/>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ECB" w:themeFill="accent1" w:themeFillTint="33"/>
    </w:tcPr>
    <w:tblStylePr w:type="firstRow">
      <w:rPr>
        <w:b/>
        <w:bCs/>
      </w:rPr>
      <w:tblPr/>
      <w:tcPr>
        <w:shd w:val="clear" w:color="auto" w:fill="FABE98" w:themeFill="accent1" w:themeFillTint="66"/>
      </w:tcPr>
    </w:tblStylePr>
    <w:tblStylePr w:type="lastRow">
      <w:rPr>
        <w:b/>
        <w:bCs/>
        <w:color w:val="000000" w:themeColor="text1"/>
      </w:rPr>
      <w:tblPr/>
      <w:tcPr>
        <w:shd w:val="clear" w:color="auto" w:fill="FABE98" w:themeFill="accent1" w:themeFillTint="66"/>
      </w:tcPr>
    </w:tblStylePr>
    <w:tblStylePr w:type="firstCol">
      <w:rPr>
        <w:color w:val="FFFFFF" w:themeColor="background1"/>
      </w:rPr>
      <w:tblPr/>
      <w:tcPr>
        <w:shd w:val="clear" w:color="auto" w:fill="AD4707" w:themeFill="accent1" w:themeFillShade="BF"/>
      </w:tcPr>
    </w:tblStylePr>
    <w:tblStylePr w:type="lastCol">
      <w:rPr>
        <w:color w:val="FFFFFF" w:themeColor="background1"/>
      </w:rPr>
      <w:tblPr/>
      <w:tcPr>
        <w:shd w:val="clear" w:color="auto" w:fill="AD4707" w:themeFill="accent1" w:themeFillShade="BF"/>
      </w:tcPr>
    </w:tblStylePr>
    <w:tblStylePr w:type="band1Vert">
      <w:tblPr/>
      <w:tcPr>
        <w:shd w:val="clear" w:color="auto" w:fill="F9AE7E" w:themeFill="accent1" w:themeFillTint="7F"/>
      </w:tcPr>
    </w:tblStylePr>
    <w:tblStylePr w:type="band1Horz">
      <w:tblPr/>
      <w:tcPr>
        <w:shd w:val="clear" w:color="auto" w:fill="F9AE7E" w:themeFill="accent1" w:themeFillTint="7F"/>
      </w:tcPr>
    </w:tblStylePr>
  </w:style>
  <w:style w:type="table" w:styleId="Kleurrijkraster-accent2">
    <w:name w:val="Colorful Grid Accent 2"/>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CAEE" w:themeFill="accent2" w:themeFillTint="33"/>
    </w:tcPr>
    <w:tblStylePr w:type="firstRow">
      <w:rPr>
        <w:b/>
        <w:bCs/>
      </w:rPr>
      <w:tblPr/>
      <w:tcPr>
        <w:shd w:val="clear" w:color="auto" w:fill="B195DE" w:themeFill="accent2" w:themeFillTint="66"/>
      </w:tcPr>
    </w:tblStylePr>
    <w:tblStylePr w:type="lastRow">
      <w:rPr>
        <w:b/>
        <w:bCs/>
        <w:color w:val="000000" w:themeColor="text1"/>
      </w:rPr>
      <w:tblPr/>
      <w:tcPr>
        <w:shd w:val="clear" w:color="auto" w:fill="B195DE" w:themeFill="accent2" w:themeFillTint="66"/>
      </w:tcPr>
    </w:tblStylePr>
    <w:tblStylePr w:type="firstCol">
      <w:rPr>
        <w:color w:val="FFFFFF" w:themeColor="background1"/>
      </w:rPr>
      <w:tblPr/>
      <w:tcPr>
        <w:shd w:val="clear" w:color="auto" w:fill="361D5F" w:themeFill="accent2" w:themeFillShade="BF"/>
      </w:tcPr>
    </w:tblStylePr>
    <w:tblStylePr w:type="lastCol">
      <w:rPr>
        <w:color w:val="FFFFFF" w:themeColor="background1"/>
      </w:rPr>
      <w:tblPr/>
      <w:tcPr>
        <w:shd w:val="clear" w:color="auto" w:fill="361D5F" w:themeFill="accent2" w:themeFillShade="BF"/>
      </w:tcPr>
    </w:tblStylePr>
    <w:tblStylePr w:type="band1Vert">
      <w:tblPr/>
      <w:tcPr>
        <w:shd w:val="clear" w:color="auto" w:fill="9E7BD6" w:themeFill="accent2" w:themeFillTint="7F"/>
      </w:tcPr>
    </w:tblStylePr>
    <w:tblStylePr w:type="band1Horz">
      <w:tblPr/>
      <w:tcPr>
        <w:shd w:val="clear" w:color="auto" w:fill="9E7BD6" w:themeFill="accent2" w:themeFillTint="7F"/>
      </w:tcPr>
    </w:tblStylePr>
  </w:style>
  <w:style w:type="table" w:styleId="Kleurrijkraster-accent3">
    <w:name w:val="Colorful Grid Accent 3"/>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BFB" w:themeFill="accent3" w:themeFillTint="33"/>
    </w:tcPr>
    <w:tblStylePr w:type="firstRow">
      <w:rPr>
        <w:b/>
        <w:bCs/>
      </w:rPr>
      <w:tblPr/>
      <w:tcPr>
        <w:shd w:val="clear" w:color="auto" w:fill="F7F7F7" w:themeFill="accent3" w:themeFillTint="66"/>
      </w:tcPr>
    </w:tblStylePr>
    <w:tblStylePr w:type="lastRow">
      <w:rPr>
        <w:b/>
        <w:bCs/>
        <w:color w:val="000000" w:themeColor="text1"/>
      </w:rPr>
      <w:tblPr/>
      <w:tcPr>
        <w:shd w:val="clear" w:color="auto" w:fill="F7F7F7" w:themeFill="accent3" w:themeFillTint="66"/>
      </w:tcPr>
    </w:tblStylePr>
    <w:tblStylePr w:type="firstCol">
      <w:rPr>
        <w:color w:val="FFFFFF" w:themeColor="background1"/>
      </w:rPr>
      <w:tblPr/>
      <w:tcPr>
        <w:shd w:val="clear" w:color="auto" w:fill="B1B1B1" w:themeFill="accent3" w:themeFillShade="BF"/>
      </w:tcPr>
    </w:tblStylePr>
    <w:tblStylePr w:type="lastCol">
      <w:rPr>
        <w:color w:val="FFFFFF" w:themeColor="background1"/>
      </w:rPr>
      <w:tblPr/>
      <w:tcPr>
        <w:shd w:val="clear" w:color="auto" w:fill="B1B1B1" w:themeFill="accent3" w:themeFillShade="BF"/>
      </w:tcPr>
    </w:tblStylePr>
    <w:tblStylePr w:type="band1Vert">
      <w:tblPr/>
      <w:tcPr>
        <w:shd w:val="clear" w:color="auto" w:fill="F6F6F6" w:themeFill="accent3" w:themeFillTint="7F"/>
      </w:tcPr>
    </w:tblStylePr>
    <w:tblStylePr w:type="band1Horz">
      <w:tblPr/>
      <w:tcPr>
        <w:shd w:val="clear" w:color="auto" w:fill="F6F6F6" w:themeFill="accent3" w:themeFillTint="7F"/>
      </w:tcPr>
    </w:tblStylePr>
  </w:style>
  <w:style w:type="table" w:styleId="Kleurrijkraster-accent4">
    <w:name w:val="Colorful Grid Accent 4"/>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D6CB" w:themeFill="accent4" w:themeFillTint="33"/>
    </w:tcPr>
    <w:tblStylePr w:type="firstRow">
      <w:rPr>
        <w:b/>
        <w:bCs/>
      </w:rPr>
      <w:tblPr/>
      <w:tcPr>
        <w:shd w:val="clear" w:color="auto" w:fill="FBAE97" w:themeFill="accent4" w:themeFillTint="66"/>
      </w:tcPr>
    </w:tblStylePr>
    <w:tblStylePr w:type="lastRow">
      <w:rPr>
        <w:b/>
        <w:bCs/>
        <w:color w:val="000000" w:themeColor="text1"/>
      </w:rPr>
      <w:tblPr/>
      <w:tcPr>
        <w:shd w:val="clear" w:color="auto" w:fill="FBAE97" w:themeFill="accent4" w:themeFillTint="66"/>
      </w:tcPr>
    </w:tblStylePr>
    <w:tblStylePr w:type="firstCol">
      <w:rPr>
        <w:color w:val="FFFFFF" w:themeColor="background1"/>
      </w:rPr>
      <w:tblPr/>
      <w:tcPr>
        <w:shd w:val="clear" w:color="auto" w:fill="AE2C06" w:themeFill="accent4" w:themeFillShade="BF"/>
      </w:tcPr>
    </w:tblStylePr>
    <w:tblStylePr w:type="lastCol">
      <w:rPr>
        <w:color w:val="FFFFFF" w:themeColor="background1"/>
      </w:rPr>
      <w:tblPr/>
      <w:tcPr>
        <w:shd w:val="clear" w:color="auto" w:fill="AE2C06" w:themeFill="accent4" w:themeFillShade="BF"/>
      </w:tcPr>
    </w:tblStylePr>
    <w:tblStylePr w:type="band1Vert">
      <w:tblPr/>
      <w:tcPr>
        <w:shd w:val="clear" w:color="auto" w:fill="FA9A7E" w:themeFill="accent4" w:themeFillTint="7F"/>
      </w:tcPr>
    </w:tblStylePr>
    <w:tblStylePr w:type="band1Horz">
      <w:tblPr/>
      <w:tcPr>
        <w:shd w:val="clear" w:color="auto" w:fill="FA9A7E" w:themeFill="accent4" w:themeFillTint="7F"/>
      </w:tcPr>
    </w:tblStylePr>
  </w:style>
  <w:style w:type="table" w:styleId="Kleurrijkraster-accent5">
    <w:name w:val="Colorful Grid Accent 5"/>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2C2EC" w:themeFill="accent5" w:themeFillTint="33"/>
    </w:tcPr>
    <w:tblStylePr w:type="firstRow">
      <w:rPr>
        <w:b/>
        <w:bCs/>
      </w:rPr>
      <w:tblPr/>
      <w:tcPr>
        <w:shd w:val="clear" w:color="auto" w:fill="A586DA" w:themeFill="accent5" w:themeFillTint="66"/>
      </w:tcPr>
    </w:tblStylePr>
    <w:tblStylePr w:type="lastRow">
      <w:rPr>
        <w:b/>
        <w:bCs/>
        <w:color w:val="000000" w:themeColor="text1"/>
      </w:rPr>
      <w:tblPr/>
      <w:tcPr>
        <w:shd w:val="clear" w:color="auto" w:fill="A586DA" w:themeFill="accent5" w:themeFillTint="66"/>
      </w:tcPr>
    </w:tblStylePr>
    <w:tblStylePr w:type="firstCol">
      <w:rPr>
        <w:color w:val="FFFFFF" w:themeColor="background1"/>
      </w:rPr>
      <w:tblPr/>
      <w:tcPr>
        <w:shd w:val="clear" w:color="auto" w:fill="251441" w:themeFill="accent5" w:themeFillShade="BF"/>
      </w:tcPr>
    </w:tblStylePr>
    <w:tblStylePr w:type="lastCol">
      <w:rPr>
        <w:color w:val="FFFFFF" w:themeColor="background1"/>
      </w:rPr>
      <w:tblPr/>
      <w:tcPr>
        <w:shd w:val="clear" w:color="auto" w:fill="251441" w:themeFill="accent5" w:themeFillShade="BF"/>
      </w:tcPr>
    </w:tblStylePr>
    <w:tblStylePr w:type="band1Vert">
      <w:tblPr/>
      <w:tcPr>
        <w:shd w:val="clear" w:color="auto" w:fill="8F68D0" w:themeFill="accent5" w:themeFillTint="7F"/>
      </w:tcPr>
    </w:tblStylePr>
    <w:tblStylePr w:type="band1Horz">
      <w:tblPr/>
      <w:tcPr>
        <w:shd w:val="clear" w:color="auto" w:fill="8F68D0" w:themeFill="accent5" w:themeFillTint="7F"/>
      </w:tcPr>
    </w:tblStylePr>
  </w:style>
  <w:style w:type="table" w:styleId="Kleurrijkraster-accent6">
    <w:name w:val="Colorful Grid Accent 6"/>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C3CA" w:themeFill="accent6" w:themeFillTint="33"/>
    </w:tcPr>
    <w:tblStylePr w:type="firstRow">
      <w:rPr>
        <w:b/>
        <w:bCs/>
      </w:rPr>
      <w:tblPr/>
      <w:tcPr>
        <w:shd w:val="clear" w:color="auto" w:fill="FD8896" w:themeFill="accent6" w:themeFillTint="66"/>
      </w:tcPr>
    </w:tblStylePr>
    <w:tblStylePr w:type="lastRow">
      <w:rPr>
        <w:b/>
        <w:bCs/>
        <w:color w:val="000000" w:themeColor="text1"/>
      </w:rPr>
      <w:tblPr/>
      <w:tcPr>
        <w:shd w:val="clear" w:color="auto" w:fill="FD8896" w:themeFill="accent6" w:themeFillTint="66"/>
      </w:tcPr>
    </w:tblStylePr>
    <w:tblStylePr w:type="firstCol">
      <w:rPr>
        <w:color w:val="FFFFFF" w:themeColor="background1"/>
      </w:rPr>
      <w:tblPr/>
      <w:tcPr>
        <w:shd w:val="clear" w:color="auto" w:fill="9B0113" w:themeFill="accent6" w:themeFillShade="BF"/>
      </w:tcPr>
    </w:tblStylePr>
    <w:tblStylePr w:type="lastCol">
      <w:rPr>
        <w:color w:val="FFFFFF" w:themeColor="background1"/>
      </w:rPr>
      <w:tblPr/>
      <w:tcPr>
        <w:shd w:val="clear" w:color="auto" w:fill="9B0113" w:themeFill="accent6" w:themeFillShade="BF"/>
      </w:tcPr>
    </w:tblStylePr>
    <w:tblStylePr w:type="band1Vert">
      <w:tblPr/>
      <w:tcPr>
        <w:shd w:val="clear" w:color="auto" w:fill="FD6A7B" w:themeFill="accent6" w:themeFillTint="7F"/>
      </w:tcPr>
    </w:tblStylePr>
    <w:tblStylePr w:type="band1Horz">
      <w:tblPr/>
      <w:tcPr>
        <w:shd w:val="clear" w:color="auto" w:fill="FD6A7B" w:themeFill="accent6" w:themeFillTint="7F"/>
      </w:tcPr>
    </w:tblStylePr>
  </w:style>
  <w:style w:type="table" w:styleId="Kleurrijkelijst">
    <w:name w:val="Colorful List"/>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A1F65" w:themeFill="accent2" w:themeFillShade="CC"/>
      </w:tcPr>
    </w:tblStylePr>
    <w:tblStylePr w:type="lastRow">
      <w:rPr>
        <w:b/>
        <w:bCs/>
        <w:color w:val="3A1F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EEFE5" w:themeFill="accent1" w:themeFillTint="19"/>
    </w:tcPr>
    <w:tblStylePr w:type="firstRow">
      <w:rPr>
        <w:b/>
        <w:bCs/>
        <w:color w:val="FFFFFF" w:themeColor="background1"/>
      </w:rPr>
      <w:tblPr/>
      <w:tcPr>
        <w:tcBorders>
          <w:bottom w:val="single" w:sz="12" w:space="0" w:color="FFFFFF" w:themeColor="background1"/>
        </w:tcBorders>
        <w:shd w:val="clear" w:color="auto" w:fill="3A1F65" w:themeFill="accent2" w:themeFillShade="CC"/>
      </w:tcPr>
    </w:tblStylePr>
    <w:tblStylePr w:type="lastRow">
      <w:rPr>
        <w:b/>
        <w:bCs/>
        <w:color w:val="3A1F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7BF" w:themeFill="accent1" w:themeFillTint="3F"/>
      </w:tcPr>
    </w:tblStylePr>
    <w:tblStylePr w:type="band1Horz">
      <w:tblPr/>
      <w:tcPr>
        <w:shd w:val="clear" w:color="auto" w:fill="FCDECB" w:themeFill="accent1" w:themeFillTint="33"/>
      </w:tcPr>
    </w:tblStylePr>
  </w:style>
  <w:style w:type="table" w:styleId="Kleurrijkelijst-accent2">
    <w:name w:val="Colorful List Accent 2"/>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EBE4F7" w:themeFill="accent2" w:themeFillTint="19"/>
    </w:tcPr>
    <w:tblStylePr w:type="firstRow">
      <w:rPr>
        <w:b/>
        <w:bCs/>
        <w:color w:val="FFFFFF" w:themeColor="background1"/>
      </w:rPr>
      <w:tblPr/>
      <w:tcPr>
        <w:tcBorders>
          <w:bottom w:val="single" w:sz="12" w:space="0" w:color="FFFFFF" w:themeColor="background1"/>
        </w:tcBorders>
        <w:shd w:val="clear" w:color="auto" w:fill="3A1F65" w:themeFill="accent2" w:themeFillShade="CC"/>
      </w:tcPr>
    </w:tblStylePr>
    <w:tblStylePr w:type="lastRow">
      <w:rPr>
        <w:b/>
        <w:bCs/>
        <w:color w:val="3A1F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BDEB" w:themeFill="accent2" w:themeFillTint="3F"/>
      </w:tcPr>
    </w:tblStylePr>
    <w:tblStylePr w:type="band1Horz">
      <w:tblPr/>
      <w:tcPr>
        <w:shd w:val="clear" w:color="auto" w:fill="D8CAEE" w:themeFill="accent2" w:themeFillTint="33"/>
      </w:tcPr>
    </w:tblStylePr>
  </w:style>
  <w:style w:type="table" w:styleId="Kleurrijkelijst-accent3">
    <w:name w:val="Colorful List Accent 3"/>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DFDFD" w:themeFill="accent3" w:themeFillTint="19"/>
    </w:tcPr>
    <w:tblStylePr w:type="firstRow">
      <w:rPr>
        <w:b/>
        <w:bCs/>
        <w:color w:val="FFFFFF" w:themeColor="background1"/>
      </w:rPr>
      <w:tblPr/>
      <w:tcPr>
        <w:tcBorders>
          <w:bottom w:val="single" w:sz="12" w:space="0" w:color="FFFFFF" w:themeColor="background1"/>
        </w:tcBorders>
        <w:shd w:val="clear" w:color="auto" w:fill="BA2F07" w:themeFill="accent4" w:themeFillShade="CC"/>
      </w:tcPr>
    </w:tblStylePr>
    <w:tblStylePr w:type="lastRow">
      <w:rPr>
        <w:b/>
        <w:bCs/>
        <w:color w:val="BA2F0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AFA" w:themeFill="accent3" w:themeFillTint="3F"/>
      </w:tcPr>
    </w:tblStylePr>
    <w:tblStylePr w:type="band1Horz">
      <w:tblPr/>
      <w:tcPr>
        <w:shd w:val="clear" w:color="auto" w:fill="FBFBFB" w:themeFill="accent3" w:themeFillTint="33"/>
      </w:tcPr>
    </w:tblStylePr>
  </w:style>
  <w:style w:type="table" w:styleId="Kleurrijkelijst-accent4">
    <w:name w:val="Colorful List Accent 4"/>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EEBE5" w:themeFill="accent4" w:themeFillTint="19"/>
    </w:tcPr>
    <w:tblStylePr w:type="firstRow">
      <w:rPr>
        <w:b/>
        <w:bCs/>
        <w:color w:val="FFFFFF" w:themeColor="background1"/>
      </w:rPr>
      <w:tblPr/>
      <w:tcPr>
        <w:tcBorders>
          <w:bottom w:val="single" w:sz="12" w:space="0" w:color="FFFFFF" w:themeColor="background1"/>
        </w:tcBorders>
        <w:shd w:val="clear" w:color="auto" w:fill="BDBDBD" w:themeFill="accent3" w:themeFillShade="CC"/>
      </w:tcPr>
    </w:tblStylePr>
    <w:tblStylePr w:type="lastRow">
      <w:rPr>
        <w:b/>
        <w:bCs/>
        <w:color w:val="BDBDB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DBF" w:themeFill="accent4" w:themeFillTint="3F"/>
      </w:tcPr>
    </w:tblStylePr>
    <w:tblStylePr w:type="band1Horz">
      <w:tblPr/>
      <w:tcPr>
        <w:shd w:val="clear" w:color="auto" w:fill="FDD6CB" w:themeFill="accent4" w:themeFillTint="33"/>
      </w:tcPr>
    </w:tblStylePr>
  </w:style>
  <w:style w:type="table" w:styleId="Kleurrijkelijst-accent5">
    <w:name w:val="Colorful List Accent 5"/>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E8E1F6" w:themeFill="accent5" w:themeFillTint="19"/>
    </w:tcPr>
    <w:tblStylePr w:type="firstRow">
      <w:rPr>
        <w:b/>
        <w:bCs/>
        <w:color w:val="FFFFFF" w:themeColor="background1"/>
      </w:rPr>
      <w:tblPr/>
      <w:tcPr>
        <w:tcBorders>
          <w:bottom w:val="single" w:sz="12" w:space="0" w:color="FFFFFF" w:themeColor="background1"/>
        </w:tcBorders>
        <w:shd w:val="clear" w:color="auto" w:fill="A60115" w:themeFill="accent6" w:themeFillShade="CC"/>
      </w:tcPr>
    </w:tblStylePr>
    <w:tblStylePr w:type="lastRow">
      <w:rPr>
        <w:b/>
        <w:bCs/>
        <w:color w:val="A6011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B4E8" w:themeFill="accent5" w:themeFillTint="3F"/>
      </w:tcPr>
    </w:tblStylePr>
    <w:tblStylePr w:type="band1Horz">
      <w:tblPr/>
      <w:tcPr>
        <w:shd w:val="clear" w:color="auto" w:fill="D2C2EC" w:themeFill="accent5" w:themeFillTint="33"/>
      </w:tcPr>
    </w:tblStylePr>
  </w:style>
  <w:style w:type="table" w:styleId="Kleurrijkelijst-accent6">
    <w:name w:val="Colorful List Accent 6"/>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EE1E4" w:themeFill="accent6" w:themeFillTint="19"/>
    </w:tcPr>
    <w:tblStylePr w:type="firstRow">
      <w:rPr>
        <w:b/>
        <w:bCs/>
        <w:color w:val="FFFFFF" w:themeColor="background1"/>
      </w:rPr>
      <w:tblPr/>
      <w:tcPr>
        <w:tcBorders>
          <w:bottom w:val="single" w:sz="12" w:space="0" w:color="FFFFFF" w:themeColor="background1"/>
        </w:tcBorders>
        <w:shd w:val="clear" w:color="auto" w:fill="271546" w:themeFill="accent5" w:themeFillShade="CC"/>
      </w:tcPr>
    </w:tblStylePr>
    <w:tblStylePr w:type="lastRow">
      <w:rPr>
        <w:b/>
        <w:bCs/>
        <w:color w:val="2715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B5BD" w:themeFill="accent6" w:themeFillTint="3F"/>
      </w:tcPr>
    </w:tblStylePr>
    <w:tblStylePr w:type="band1Horz">
      <w:tblPr/>
      <w:tcPr>
        <w:shd w:val="clear" w:color="auto" w:fill="FEC3CA" w:themeFill="accent6" w:themeFillTint="33"/>
      </w:tcPr>
    </w:tblStylePr>
  </w:style>
  <w:style w:type="table" w:styleId="Kleurrijkearcering">
    <w:name w:val="Colorful Shading"/>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4927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927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49277F" w:themeColor="accent2"/>
        <w:left w:val="single" w:sz="4" w:space="0" w:color="E8610A" w:themeColor="accent1"/>
        <w:bottom w:val="single" w:sz="4" w:space="0" w:color="E8610A" w:themeColor="accent1"/>
        <w:right w:val="single" w:sz="4" w:space="0" w:color="E8610A" w:themeColor="accent1"/>
        <w:insideH w:val="single" w:sz="4" w:space="0" w:color="FFFFFF" w:themeColor="background1"/>
        <w:insideV w:val="single" w:sz="4" w:space="0" w:color="FFFFFF" w:themeColor="background1"/>
      </w:tblBorders>
    </w:tblPr>
    <w:tcPr>
      <w:shd w:val="clear" w:color="auto" w:fill="FEEFE5" w:themeFill="accent1" w:themeFillTint="19"/>
    </w:tcPr>
    <w:tblStylePr w:type="firstRow">
      <w:rPr>
        <w:b/>
        <w:bCs/>
      </w:rPr>
      <w:tblPr/>
      <w:tcPr>
        <w:tcBorders>
          <w:top w:val="nil"/>
          <w:left w:val="nil"/>
          <w:bottom w:val="single" w:sz="24" w:space="0" w:color="4927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3906" w:themeFill="accent1" w:themeFillShade="99"/>
      </w:tcPr>
    </w:tblStylePr>
    <w:tblStylePr w:type="firstCol">
      <w:rPr>
        <w:color w:val="FFFFFF" w:themeColor="background1"/>
      </w:rPr>
      <w:tblPr/>
      <w:tcPr>
        <w:tcBorders>
          <w:top w:val="nil"/>
          <w:left w:val="nil"/>
          <w:bottom w:val="nil"/>
          <w:right w:val="nil"/>
          <w:insideH w:val="single" w:sz="4" w:space="0" w:color="8A3906" w:themeColor="accent1" w:themeShade="99"/>
          <w:insideV w:val="nil"/>
        </w:tcBorders>
        <w:shd w:val="clear" w:color="auto" w:fill="8A390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A3906" w:themeFill="accent1" w:themeFillShade="99"/>
      </w:tcPr>
    </w:tblStylePr>
    <w:tblStylePr w:type="band1Vert">
      <w:tblPr/>
      <w:tcPr>
        <w:shd w:val="clear" w:color="auto" w:fill="FABE98" w:themeFill="accent1" w:themeFillTint="66"/>
      </w:tcPr>
    </w:tblStylePr>
    <w:tblStylePr w:type="band1Horz">
      <w:tblPr/>
      <w:tcPr>
        <w:shd w:val="clear" w:color="auto" w:fill="F9AE7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49277F" w:themeColor="accent2"/>
        <w:left w:val="single" w:sz="4" w:space="0" w:color="49277F" w:themeColor="accent2"/>
        <w:bottom w:val="single" w:sz="4" w:space="0" w:color="49277F" w:themeColor="accent2"/>
        <w:right w:val="single" w:sz="4" w:space="0" w:color="49277F" w:themeColor="accent2"/>
        <w:insideH w:val="single" w:sz="4" w:space="0" w:color="FFFFFF" w:themeColor="background1"/>
        <w:insideV w:val="single" w:sz="4" w:space="0" w:color="FFFFFF" w:themeColor="background1"/>
      </w:tblBorders>
    </w:tblPr>
    <w:tcPr>
      <w:shd w:val="clear" w:color="auto" w:fill="EBE4F7" w:themeFill="accent2" w:themeFillTint="19"/>
    </w:tcPr>
    <w:tblStylePr w:type="firstRow">
      <w:rPr>
        <w:b/>
        <w:bCs/>
      </w:rPr>
      <w:tblPr/>
      <w:tcPr>
        <w:tcBorders>
          <w:top w:val="nil"/>
          <w:left w:val="nil"/>
          <w:bottom w:val="single" w:sz="24" w:space="0" w:color="4927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174B" w:themeFill="accent2" w:themeFillShade="99"/>
      </w:tcPr>
    </w:tblStylePr>
    <w:tblStylePr w:type="firstCol">
      <w:rPr>
        <w:color w:val="FFFFFF" w:themeColor="background1"/>
      </w:rPr>
      <w:tblPr/>
      <w:tcPr>
        <w:tcBorders>
          <w:top w:val="nil"/>
          <w:left w:val="nil"/>
          <w:bottom w:val="nil"/>
          <w:right w:val="nil"/>
          <w:insideH w:val="single" w:sz="4" w:space="0" w:color="2B174B" w:themeColor="accent2" w:themeShade="99"/>
          <w:insideV w:val="nil"/>
        </w:tcBorders>
        <w:shd w:val="clear" w:color="auto" w:fill="2B17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174B" w:themeFill="accent2" w:themeFillShade="99"/>
      </w:tcPr>
    </w:tblStylePr>
    <w:tblStylePr w:type="band1Vert">
      <w:tblPr/>
      <w:tcPr>
        <w:shd w:val="clear" w:color="auto" w:fill="B195DE" w:themeFill="accent2" w:themeFillTint="66"/>
      </w:tcPr>
    </w:tblStylePr>
    <w:tblStylePr w:type="band1Horz">
      <w:tblPr/>
      <w:tcPr>
        <w:shd w:val="clear" w:color="auto" w:fill="9E7BD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E93C09" w:themeColor="accent4"/>
        <w:left w:val="single" w:sz="4" w:space="0" w:color="EDEDED" w:themeColor="accent3"/>
        <w:bottom w:val="single" w:sz="4" w:space="0" w:color="EDEDED" w:themeColor="accent3"/>
        <w:right w:val="single" w:sz="4" w:space="0" w:color="EDEDED" w:themeColor="accent3"/>
        <w:insideH w:val="single" w:sz="4" w:space="0" w:color="FFFFFF" w:themeColor="background1"/>
        <w:insideV w:val="single" w:sz="4" w:space="0" w:color="FFFFFF" w:themeColor="background1"/>
      </w:tblBorders>
    </w:tblPr>
    <w:tcPr>
      <w:shd w:val="clear" w:color="auto" w:fill="FDFDFD" w:themeFill="accent3" w:themeFillTint="19"/>
    </w:tcPr>
    <w:tblStylePr w:type="firstRow">
      <w:rPr>
        <w:b/>
        <w:bCs/>
      </w:rPr>
      <w:tblPr/>
      <w:tcPr>
        <w:tcBorders>
          <w:top w:val="nil"/>
          <w:left w:val="nil"/>
          <w:bottom w:val="single" w:sz="24" w:space="0" w:color="E93C0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E8E" w:themeFill="accent3" w:themeFillShade="99"/>
      </w:tcPr>
    </w:tblStylePr>
    <w:tblStylePr w:type="firstCol">
      <w:rPr>
        <w:color w:val="FFFFFF" w:themeColor="background1"/>
      </w:rPr>
      <w:tblPr/>
      <w:tcPr>
        <w:tcBorders>
          <w:top w:val="nil"/>
          <w:left w:val="nil"/>
          <w:bottom w:val="nil"/>
          <w:right w:val="nil"/>
          <w:insideH w:val="single" w:sz="4" w:space="0" w:color="8E8E8E" w:themeColor="accent3" w:themeShade="99"/>
          <w:insideV w:val="nil"/>
        </w:tcBorders>
        <w:shd w:val="clear" w:color="auto" w:fill="8E8E8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E8E" w:themeFill="accent3" w:themeFillShade="99"/>
      </w:tcPr>
    </w:tblStylePr>
    <w:tblStylePr w:type="band1Vert">
      <w:tblPr/>
      <w:tcPr>
        <w:shd w:val="clear" w:color="auto" w:fill="F7F7F7" w:themeFill="accent3" w:themeFillTint="66"/>
      </w:tcPr>
    </w:tblStylePr>
    <w:tblStylePr w:type="band1Horz">
      <w:tblPr/>
      <w:tcPr>
        <w:shd w:val="clear" w:color="auto" w:fill="F6F6F6" w:themeFill="accent3" w:themeFillTint="7F"/>
      </w:tcPr>
    </w:tblStylePr>
  </w:style>
  <w:style w:type="table" w:styleId="Kleurrijkearcering-accent4">
    <w:name w:val="Colorful Shading Accent 4"/>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EDEDED" w:themeColor="accent3"/>
        <w:left w:val="single" w:sz="4" w:space="0" w:color="E93C09" w:themeColor="accent4"/>
        <w:bottom w:val="single" w:sz="4" w:space="0" w:color="E93C09" w:themeColor="accent4"/>
        <w:right w:val="single" w:sz="4" w:space="0" w:color="E93C09" w:themeColor="accent4"/>
        <w:insideH w:val="single" w:sz="4" w:space="0" w:color="FFFFFF" w:themeColor="background1"/>
        <w:insideV w:val="single" w:sz="4" w:space="0" w:color="FFFFFF" w:themeColor="background1"/>
      </w:tblBorders>
    </w:tblPr>
    <w:tcPr>
      <w:shd w:val="clear" w:color="auto" w:fill="FEEBE5" w:themeFill="accent4" w:themeFillTint="19"/>
    </w:tcPr>
    <w:tblStylePr w:type="firstRow">
      <w:rPr>
        <w:b/>
        <w:bCs/>
      </w:rPr>
      <w:tblPr/>
      <w:tcPr>
        <w:tcBorders>
          <w:top w:val="nil"/>
          <w:left w:val="nil"/>
          <w:bottom w:val="single" w:sz="24" w:space="0" w:color="EDEDE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2305" w:themeFill="accent4" w:themeFillShade="99"/>
      </w:tcPr>
    </w:tblStylePr>
    <w:tblStylePr w:type="firstCol">
      <w:rPr>
        <w:color w:val="FFFFFF" w:themeColor="background1"/>
      </w:rPr>
      <w:tblPr/>
      <w:tcPr>
        <w:tcBorders>
          <w:top w:val="nil"/>
          <w:left w:val="nil"/>
          <w:bottom w:val="nil"/>
          <w:right w:val="nil"/>
          <w:insideH w:val="single" w:sz="4" w:space="0" w:color="8B2305" w:themeColor="accent4" w:themeShade="99"/>
          <w:insideV w:val="nil"/>
        </w:tcBorders>
        <w:shd w:val="clear" w:color="auto" w:fill="8B230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B2305" w:themeFill="accent4" w:themeFillShade="99"/>
      </w:tcPr>
    </w:tblStylePr>
    <w:tblStylePr w:type="band1Vert">
      <w:tblPr/>
      <w:tcPr>
        <w:shd w:val="clear" w:color="auto" w:fill="FBAE97" w:themeFill="accent4" w:themeFillTint="66"/>
      </w:tcPr>
    </w:tblStylePr>
    <w:tblStylePr w:type="band1Horz">
      <w:tblPr/>
      <w:tcPr>
        <w:shd w:val="clear" w:color="auto" w:fill="FA9A7E"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D0021B" w:themeColor="accent6"/>
        <w:left w:val="single" w:sz="4" w:space="0" w:color="321B58" w:themeColor="accent5"/>
        <w:bottom w:val="single" w:sz="4" w:space="0" w:color="321B58" w:themeColor="accent5"/>
        <w:right w:val="single" w:sz="4" w:space="0" w:color="321B58" w:themeColor="accent5"/>
        <w:insideH w:val="single" w:sz="4" w:space="0" w:color="FFFFFF" w:themeColor="background1"/>
        <w:insideV w:val="single" w:sz="4" w:space="0" w:color="FFFFFF" w:themeColor="background1"/>
      </w:tblBorders>
    </w:tblPr>
    <w:tcPr>
      <w:shd w:val="clear" w:color="auto" w:fill="E8E1F6" w:themeFill="accent5" w:themeFillTint="19"/>
    </w:tcPr>
    <w:tblStylePr w:type="firstRow">
      <w:rPr>
        <w:b/>
        <w:bCs/>
      </w:rPr>
      <w:tblPr/>
      <w:tcPr>
        <w:tcBorders>
          <w:top w:val="nil"/>
          <w:left w:val="nil"/>
          <w:bottom w:val="single" w:sz="24" w:space="0" w:color="D00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034" w:themeFill="accent5" w:themeFillShade="99"/>
      </w:tcPr>
    </w:tblStylePr>
    <w:tblStylePr w:type="firstCol">
      <w:rPr>
        <w:color w:val="FFFFFF" w:themeColor="background1"/>
      </w:rPr>
      <w:tblPr/>
      <w:tcPr>
        <w:tcBorders>
          <w:top w:val="nil"/>
          <w:left w:val="nil"/>
          <w:bottom w:val="nil"/>
          <w:right w:val="nil"/>
          <w:insideH w:val="single" w:sz="4" w:space="0" w:color="1E1034" w:themeColor="accent5" w:themeShade="99"/>
          <w:insideV w:val="nil"/>
        </w:tcBorders>
        <w:shd w:val="clear" w:color="auto" w:fill="1E103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1034" w:themeFill="accent5" w:themeFillShade="99"/>
      </w:tcPr>
    </w:tblStylePr>
    <w:tblStylePr w:type="band1Vert">
      <w:tblPr/>
      <w:tcPr>
        <w:shd w:val="clear" w:color="auto" w:fill="A586DA" w:themeFill="accent5" w:themeFillTint="66"/>
      </w:tcPr>
    </w:tblStylePr>
    <w:tblStylePr w:type="band1Horz">
      <w:tblPr/>
      <w:tcPr>
        <w:shd w:val="clear" w:color="auto" w:fill="8F68D0"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321B58" w:themeColor="accent5"/>
        <w:left w:val="single" w:sz="4" w:space="0" w:color="D0021B" w:themeColor="accent6"/>
        <w:bottom w:val="single" w:sz="4" w:space="0" w:color="D0021B" w:themeColor="accent6"/>
        <w:right w:val="single" w:sz="4" w:space="0" w:color="D0021B" w:themeColor="accent6"/>
        <w:insideH w:val="single" w:sz="4" w:space="0" w:color="FFFFFF" w:themeColor="background1"/>
        <w:insideV w:val="single" w:sz="4" w:space="0" w:color="FFFFFF" w:themeColor="background1"/>
      </w:tblBorders>
    </w:tblPr>
    <w:tcPr>
      <w:shd w:val="clear" w:color="auto" w:fill="FEE1E4" w:themeFill="accent6" w:themeFillTint="19"/>
    </w:tcPr>
    <w:tblStylePr w:type="firstRow">
      <w:rPr>
        <w:b/>
        <w:bCs/>
      </w:rPr>
      <w:tblPr/>
      <w:tcPr>
        <w:tcBorders>
          <w:top w:val="nil"/>
          <w:left w:val="nil"/>
          <w:bottom w:val="single" w:sz="24" w:space="0" w:color="321B5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010F" w:themeFill="accent6" w:themeFillShade="99"/>
      </w:tcPr>
    </w:tblStylePr>
    <w:tblStylePr w:type="firstCol">
      <w:rPr>
        <w:color w:val="FFFFFF" w:themeColor="background1"/>
      </w:rPr>
      <w:tblPr/>
      <w:tcPr>
        <w:tcBorders>
          <w:top w:val="nil"/>
          <w:left w:val="nil"/>
          <w:bottom w:val="nil"/>
          <w:right w:val="nil"/>
          <w:insideH w:val="single" w:sz="4" w:space="0" w:color="7C010F" w:themeColor="accent6" w:themeShade="99"/>
          <w:insideV w:val="nil"/>
        </w:tcBorders>
        <w:shd w:val="clear" w:color="auto" w:fill="7C01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C010F" w:themeFill="accent6" w:themeFillShade="99"/>
      </w:tcPr>
    </w:tblStylePr>
    <w:tblStylePr w:type="band1Vert">
      <w:tblPr/>
      <w:tcPr>
        <w:shd w:val="clear" w:color="auto" w:fill="FD8896" w:themeFill="accent6" w:themeFillTint="66"/>
      </w:tcPr>
    </w:tblStylePr>
    <w:tblStylePr w:type="band1Horz">
      <w:tblPr/>
      <w:tcPr>
        <w:shd w:val="clear" w:color="auto" w:fill="FD6A7B"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572222"/>
    <w:rPr>
      <w:sz w:val="22"/>
      <w:szCs w:val="16"/>
    </w:rPr>
  </w:style>
  <w:style w:type="paragraph" w:styleId="Tekstopmerking">
    <w:name w:val="annotation text"/>
    <w:basedOn w:val="Standaard"/>
    <w:link w:val="TekstopmerkingChar"/>
    <w:uiPriority w:val="99"/>
    <w:semiHidden/>
    <w:unhideWhenUsed/>
    <w:rsid w:val="00572222"/>
    <w:pPr>
      <w:spacing w:line="240" w:lineRule="auto"/>
    </w:pPr>
  </w:style>
  <w:style w:type="character" w:customStyle="1" w:styleId="TekstopmerkingChar">
    <w:name w:val="Tekst opmerking Char"/>
    <w:basedOn w:val="Standaardalinea-lettertype"/>
    <w:link w:val="Tekstopmerking"/>
    <w:uiPriority w:val="99"/>
    <w:semiHidden/>
    <w:rsid w:val="00572222"/>
    <w:rPr>
      <w:kern w:val="16"/>
      <w:sz w:val="22"/>
      <w14:ligatures w14:val="standardContextual"/>
      <w14:numForm w14:val="oldStyle"/>
      <w14:numSpacing w14:val="proportional"/>
      <w14:cntxtAlts/>
    </w:rPr>
  </w:style>
  <w:style w:type="paragraph" w:styleId="Onderwerpvanopmerking">
    <w:name w:val="annotation subject"/>
    <w:basedOn w:val="Tekstopmerking"/>
    <w:next w:val="Tekstopmerking"/>
    <w:link w:val="OnderwerpvanopmerkingChar"/>
    <w:uiPriority w:val="99"/>
    <w:semiHidden/>
    <w:unhideWhenUsed/>
    <w:rsid w:val="00572222"/>
    <w:rPr>
      <w:b/>
      <w:bCs/>
    </w:rPr>
  </w:style>
  <w:style w:type="character" w:customStyle="1" w:styleId="OnderwerpvanopmerkingChar">
    <w:name w:val="Onderwerp van opmerking Char"/>
    <w:basedOn w:val="TekstopmerkingChar"/>
    <w:link w:val="Onderwerpvanopmerking"/>
    <w:uiPriority w:val="99"/>
    <w:semiHidden/>
    <w:rsid w:val="00572222"/>
    <w:rPr>
      <w:b/>
      <w:bCs/>
      <w:kern w:val="16"/>
      <w:sz w:val="22"/>
      <w14:ligatures w14:val="standardContextual"/>
      <w14:numForm w14:val="oldStyle"/>
      <w14:numSpacing w14:val="proportional"/>
      <w14:cntxtAlts/>
    </w:rPr>
  </w:style>
  <w:style w:type="table" w:styleId="Donkerelijst">
    <w:name w:val="Dark List"/>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E8610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2F0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D470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D4707" w:themeFill="accent1" w:themeFillShade="BF"/>
      </w:tcPr>
    </w:tblStylePr>
    <w:tblStylePr w:type="band1Vert">
      <w:tblPr/>
      <w:tcPr>
        <w:tcBorders>
          <w:top w:val="nil"/>
          <w:left w:val="nil"/>
          <w:bottom w:val="nil"/>
          <w:right w:val="nil"/>
          <w:insideH w:val="nil"/>
          <w:insideV w:val="nil"/>
        </w:tcBorders>
        <w:shd w:val="clear" w:color="auto" w:fill="AD4707" w:themeFill="accent1" w:themeFillShade="BF"/>
      </w:tcPr>
    </w:tblStylePr>
    <w:tblStylePr w:type="band1Horz">
      <w:tblPr/>
      <w:tcPr>
        <w:tcBorders>
          <w:top w:val="nil"/>
          <w:left w:val="nil"/>
          <w:bottom w:val="nil"/>
          <w:right w:val="nil"/>
          <w:insideH w:val="nil"/>
          <w:insideV w:val="nil"/>
        </w:tcBorders>
        <w:shd w:val="clear" w:color="auto" w:fill="AD4707" w:themeFill="accent1" w:themeFillShade="BF"/>
      </w:tcPr>
    </w:tblStylePr>
  </w:style>
  <w:style w:type="table" w:styleId="Donkerelijst-accent2">
    <w:name w:val="Dark List Accent 2"/>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4927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13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1D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1D5F" w:themeFill="accent2" w:themeFillShade="BF"/>
      </w:tcPr>
    </w:tblStylePr>
    <w:tblStylePr w:type="band1Vert">
      <w:tblPr/>
      <w:tcPr>
        <w:tcBorders>
          <w:top w:val="nil"/>
          <w:left w:val="nil"/>
          <w:bottom w:val="nil"/>
          <w:right w:val="nil"/>
          <w:insideH w:val="nil"/>
          <w:insideV w:val="nil"/>
        </w:tcBorders>
        <w:shd w:val="clear" w:color="auto" w:fill="361D5F" w:themeFill="accent2" w:themeFillShade="BF"/>
      </w:tcPr>
    </w:tblStylePr>
    <w:tblStylePr w:type="band1Horz">
      <w:tblPr/>
      <w:tcPr>
        <w:tcBorders>
          <w:top w:val="nil"/>
          <w:left w:val="nil"/>
          <w:bottom w:val="nil"/>
          <w:right w:val="nil"/>
          <w:insideH w:val="nil"/>
          <w:insideV w:val="nil"/>
        </w:tcBorders>
        <w:shd w:val="clear" w:color="auto" w:fill="361D5F" w:themeFill="accent2" w:themeFillShade="BF"/>
      </w:tcPr>
    </w:tblStylePr>
  </w:style>
  <w:style w:type="table" w:styleId="Donkerelijst-accent3">
    <w:name w:val="Dark List Accent 3"/>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EDEDE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767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1B1B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1B1B1" w:themeFill="accent3" w:themeFillShade="BF"/>
      </w:tcPr>
    </w:tblStylePr>
    <w:tblStylePr w:type="band1Vert">
      <w:tblPr/>
      <w:tcPr>
        <w:tcBorders>
          <w:top w:val="nil"/>
          <w:left w:val="nil"/>
          <w:bottom w:val="nil"/>
          <w:right w:val="nil"/>
          <w:insideH w:val="nil"/>
          <w:insideV w:val="nil"/>
        </w:tcBorders>
        <w:shd w:val="clear" w:color="auto" w:fill="B1B1B1" w:themeFill="accent3" w:themeFillShade="BF"/>
      </w:tcPr>
    </w:tblStylePr>
    <w:tblStylePr w:type="band1Horz">
      <w:tblPr/>
      <w:tcPr>
        <w:tcBorders>
          <w:top w:val="nil"/>
          <w:left w:val="nil"/>
          <w:bottom w:val="nil"/>
          <w:right w:val="nil"/>
          <w:insideH w:val="nil"/>
          <w:insideV w:val="nil"/>
        </w:tcBorders>
        <w:shd w:val="clear" w:color="auto" w:fill="B1B1B1" w:themeFill="accent3" w:themeFillShade="BF"/>
      </w:tcPr>
    </w:tblStylePr>
  </w:style>
  <w:style w:type="table" w:styleId="Donkerelijst-accent4">
    <w:name w:val="Dark List Accent 4"/>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E93C0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D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E2C0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E2C06" w:themeFill="accent4" w:themeFillShade="BF"/>
      </w:tcPr>
    </w:tblStylePr>
    <w:tblStylePr w:type="band1Vert">
      <w:tblPr/>
      <w:tcPr>
        <w:tcBorders>
          <w:top w:val="nil"/>
          <w:left w:val="nil"/>
          <w:bottom w:val="nil"/>
          <w:right w:val="nil"/>
          <w:insideH w:val="nil"/>
          <w:insideV w:val="nil"/>
        </w:tcBorders>
        <w:shd w:val="clear" w:color="auto" w:fill="AE2C06" w:themeFill="accent4" w:themeFillShade="BF"/>
      </w:tcPr>
    </w:tblStylePr>
    <w:tblStylePr w:type="band1Horz">
      <w:tblPr/>
      <w:tcPr>
        <w:tcBorders>
          <w:top w:val="nil"/>
          <w:left w:val="nil"/>
          <w:bottom w:val="nil"/>
          <w:right w:val="nil"/>
          <w:insideH w:val="nil"/>
          <w:insideV w:val="nil"/>
        </w:tcBorders>
        <w:shd w:val="clear" w:color="auto" w:fill="AE2C06" w:themeFill="accent4" w:themeFillShade="BF"/>
      </w:tcPr>
    </w:tblStylePr>
  </w:style>
  <w:style w:type="table" w:styleId="Donkerelijst-accent5">
    <w:name w:val="Dark List Accent 5"/>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321B5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0D2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5144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51441" w:themeFill="accent5" w:themeFillShade="BF"/>
      </w:tcPr>
    </w:tblStylePr>
    <w:tblStylePr w:type="band1Vert">
      <w:tblPr/>
      <w:tcPr>
        <w:tcBorders>
          <w:top w:val="nil"/>
          <w:left w:val="nil"/>
          <w:bottom w:val="nil"/>
          <w:right w:val="nil"/>
          <w:insideH w:val="nil"/>
          <w:insideV w:val="nil"/>
        </w:tcBorders>
        <w:shd w:val="clear" w:color="auto" w:fill="251441" w:themeFill="accent5" w:themeFillShade="BF"/>
      </w:tcPr>
    </w:tblStylePr>
    <w:tblStylePr w:type="band1Horz">
      <w:tblPr/>
      <w:tcPr>
        <w:tcBorders>
          <w:top w:val="nil"/>
          <w:left w:val="nil"/>
          <w:bottom w:val="nil"/>
          <w:right w:val="nil"/>
          <w:insideH w:val="nil"/>
          <w:insideV w:val="nil"/>
        </w:tcBorders>
        <w:shd w:val="clear" w:color="auto" w:fill="251441" w:themeFill="accent5" w:themeFillShade="BF"/>
      </w:tcPr>
    </w:tblStylePr>
  </w:style>
  <w:style w:type="table" w:styleId="Donkerelijst-accent6">
    <w:name w:val="Dark List Accent 6"/>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D00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0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B01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B0113" w:themeFill="accent6" w:themeFillShade="BF"/>
      </w:tcPr>
    </w:tblStylePr>
    <w:tblStylePr w:type="band1Vert">
      <w:tblPr/>
      <w:tcPr>
        <w:tcBorders>
          <w:top w:val="nil"/>
          <w:left w:val="nil"/>
          <w:bottom w:val="nil"/>
          <w:right w:val="nil"/>
          <w:insideH w:val="nil"/>
          <w:insideV w:val="nil"/>
        </w:tcBorders>
        <w:shd w:val="clear" w:color="auto" w:fill="9B0113" w:themeFill="accent6" w:themeFillShade="BF"/>
      </w:tcPr>
    </w:tblStylePr>
    <w:tblStylePr w:type="band1Horz">
      <w:tblPr/>
      <w:tcPr>
        <w:tcBorders>
          <w:top w:val="nil"/>
          <w:left w:val="nil"/>
          <w:bottom w:val="nil"/>
          <w:right w:val="nil"/>
          <w:insideH w:val="nil"/>
          <w:insideV w:val="nil"/>
        </w:tcBorders>
        <w:shd w:val="clear" w:color="auto" w:fill="9B0113" w:themeFill="accent6" w:themeFillShade="BF"/>
      </w:tcPr>
    </w:tblStylePr>
  </w:style>
  <w:style w:type="paragraph" w:styleId="Documentstructuur">
    <w:name w:val="Document Map"/>
    <w:basedOn w:val="Standaard"/>
    <w:link w:val="DocumentstructuurChar"/>
    <w:uiPriority w:val="99"/>
    <w:semiHidden/>
    <w:unhideWhenUsed/>
    <w:rsid w:val="00572222"/>
    <w:pPr>
      <w:spacing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handtekening">
    <w:name w:val="E-mail Signature"/>
    <w:basedOn w:val="Standaard"/>
    <w:link w:val="E-mailhandtekeningChar"/>
    <w:uiPriority w:val="99"/>
    <w:semiHidden/>
    <w:unhideWhenUsed/>
    <w:rsid w:val="00572222"/>
    <w:pPr>
      <w:spacing w:after="0" w:line="240" w:lineRule="auto"/>
    </w:pPr>
  </w:style>
  <w:style w:type="character" w:customStyle="1" w:styleId="E-mailhandtekeningChar">
    <w:name w:val="E-mailhandtekening Char"/>
    <w:basedOn w:val="Standaardalinea-lettertype"/>
    <w:link w:val="E-mailhandtekening"/>
    <w:uiPriority w:val="99"/>
    <w:semiHidden/>
    <w:rsid w:val="00572222"/>
    <w:rPr>
      <w:kern w:val="16"/>
      <w:sz w:val="22"/>
      <w14:ligatures w14:val="standardContextual"/>
      <w14:numForm w14:val="oldStyle"/>
      <w14:numSpacing w14:val="proportional"/>
      <w14:cntxtAlts/>
    </w:rPr>
  </w:style>
  <w:style w:type="character" w:styleId="Nadruk">
    <w:name w:val="Emphasis"/>
    <w:basedOn w:val="Standaardalinea-lettertype"/>
    <w:uiPriority w:val="20"/>
    <w:semiHidden/>
    <w:qFormat/>
    <w:rsid w:val="00572222"/>
    <w:rPr>
      <w:i/>
      <w:iCs/>
      <w:sz w:val="22"/>
    </w:rPr>
  </w:style>
  <w:style w:type="character" w:styleId="Eindnootmarkering">
    <w:name w:val="endnote reference"/>
    <w:basedOn w:val="Standaardalinea-lettertype"/>
    <w:uiPriority w:val="99"/>
    <w:semiHidden/>
    <w:unhideWhenUsed/>
    <w:rsid w:val="00572222"/>
    <w:rPr>
      <w:sz w:val="22"/>
      <w:vertAlign w:val="superscript"/>
    </w:rPr>
  </w:style>
  <w:style w:type="paragraph" w:styleId="Eindnoottekst">
    <w:name w:val="endnote text"/>
    <w:basedOn w:val="Standaard"/>
    <w:link w:val="EindnoottekstChar"/>
    <w:uiPriority w:val="99"/>
    <w:semiHidden/>
    <w:unhideWhenUsed/>
    <w:rsid w:val="00572222"/>
    <w:pPr>
      <w:spacing w:after="0" w:line="240" w:lineRule="auto"/>
    </w:pPr>
  </w:style>
  <w:style w:type="character" w:customStyle="1" w:styleId="EindnoottekstChar">
    <w:name w:val="Eindnoottekst Char"/>
    <w:basedOn w:val="Standaardalinea-lettertype"/>
    <w:link w:val="Eindnoottekst"/>
    <w:uiPriority w:val="99"/>
    <w:semiHidden/>
    <w:rsid w:val="00572222"/>
    <w:rPr>
      <w:kern w:val="16"/>
      <w:sz w:val="22"/>
      <w14:ligatures w14:val="standardContextual"/>
      <w14:numForm w14:val="oldStyle"/>
      <w14:numSpacing w14:val="proportional"/>
      <w14:cntxtAlts/>
    </w:rPr>
  </w:style>
  <w:style w:type="paragraph" w:styleId="Adresenvelop">
    <w:name w:val="envelope address"/>
    <w:basedOn w:val="Standaard"/>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572222"/>
    <w:pPr>
      <w:spacing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sid w:val="000F51EC"/>
    <w:rPr>
      <w:color w:val="24133F" w:themeColor="accent2" w:themeShade="80"/>
      <w:sz w:val="22"/>
      <w:u w:val="single"/>
    </w:rPr>
  </w:style>
  <w:style w:type="character" w:styleId="Voetnootmarkering">
    <w:name w:val="footnote reference"/>
    <w:basedOn w:val="Standaardalinea-lettertype"/>
    <w:uiPriority w:val="99"/>
    <w:semiHidden/>
    <w:unhideWhenUsed/>
    <w:rsid w:val="00572222"/>
    <w:rPr>
      <w:sz w:val="22"/>
      <w:vertAlign w:val="superscript"/>
    </w:rPr>
  </w:style>
  <w:style w:type="paragraph" w:styleId="Voetnoottekst">
    <w:name w:val="footnote text"/>
    <w:basedOn w:val="Standaard"/>
    <w:link w:val="VoetnoottekstChar"/>
    <w:uiPriority w:val="99"/>
    <w:semiHidden/>
    <w:unhideWhenUsed/>
    <w:rsid w:val="00572222"/>
    <w:pPr>
      <w:spacing w:after="0" w:line="240" w:lineRule="auto"/>
    </w:pPr>
  </w:style>
  <w:style w:type="character" w:customStyle="1" w:styleId="VoetnoottekstChar">
    <w:name w:val="Voetnoottekst Char"/>
    <w:basedOn w:val="Standaardalinea-lettertype"/>
    <w:link w:val="Voetnoottekst"/>
    <w:uiPriority w:val="99"/>
    <w:semiHidden/>
    <w:rsid w:val="00572222"/>
    <w:rPr>
      <w:kern w:val="16"/>
      <w:sz w:val="22"/>
      <w14:ligatures w14:val="standardContextual"/>
      <w14:numForm w14:val="oldStyle"/>
      <w14:numSpacing w14:val="proportional"/>
      <w14:cntxtAlts/>
    </w:rPr>
  </w:style>
  <w:style w:type="table" w:styleId="Rastertabel1licht">
    <w:name w:val="Grid Table 1 Light"/>
    <w:basedOn w:val="Standaardtabe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572222"/>
    <w:pPr>
      <w:spacing w:after="0" w:line="240" w:lineRule="auto"/>
    </w:pPr>
    <w:tblPr>
      <w:tblStyleRowBandSize w:val="1"/>
      <w:tblStyleColBandSize w:val="1"/>
      <w:tblBorders>
        <w:top w:val="single" w:sz="4" w:space="0" w:color="FABE98" w:themeColor="accent1" w:themeTint="66"/>
        <w:left w:val="single" w:sz="4" w:space="0" w:color="FABE98" w:themeColor="accent1" w:themeTint="66"/>
        <w:bottom w:val="single" w:sz="4" w:space="0" w:color="FABE98" w:themeColor="accent1" w:themeTint="66"/>
        <w:right w:val="single" w:sz="4" w:space="0" w:color="FABE98" w:themeColor="accent1" w:themeTint="66"/>
        <w:insideH w:val="single" w:sz="4" w:space="0" w:color="FABE98" w:themeColor="accent1" w:themeTint="66"/>
        <w:insideV w:val="single" w:sz="4" w:space="0" w:color="FABE98" w:themeColor="accent1" w:themeTint="66"/>
      </w:tblBorders>
    </w:tblPr>
    <w:tblStylePr w:type="firstRow">
      <w:rPr>
        <w:b/>
        <w:bCs/>
      </w:rPr>
      <w:tblPr/>
      <w:tcPr>
        <w:tcBorders>
          <w:bottom w:val="single" w:sz="12" w:space="0" w:color="F89D64" w:themeColor="accent1" w:themeTint="99"/>
        </w:tcBorders>
      </w:tcPr>
    </w:tblStylePr>
    <w:tblStylePr w:type="lastRow">
      <w:rPr>
        <w:b/>
        <w:bCs/>
      </w:rPr>
      <w:tblPr/>
      <w:tcPr>
        <w:tcBorders>
          <w:top w:val="double" w:sz="2" w:space="0" w:color="F89D64"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572222"/>
    <w:pPr>
      <w:spacing w:after="0" w:line="240" w:lineRule="auto"/>
    </w:pPr>
    <w:tblPr>
      <w:tblStyleRowBandSize w:val="1"/>
      <w:tblStyleColBandSize w:val="1"/>
      <w:tblBorders>
        <w:top w:val="single" w:sz="4" w:space="0" w:color="B195DE" w:themeColor="accent2" w:themeTint="66"/>
        <w:left w:val="single" w:sz="4" w:space="0" w:color="B195DE" w:themeColor="accent2" w:themeTint="66"/>
        <w:bottom w:val="single" w:sz="4" w:space="0" w:color="B195DE" w:themeColor="accent2" w:themeTint="66"/>
        <w:right w:val="single" w:sz="4" w:space="0" w:color="B195DE" w:themeColor="accent2" w:themeTint="66"/>
        <w:insideH w:val="single" w:sz="4" w:space="0" w:color="B195DE" w:themeColor="accent2" w:themeTint="66"/>
        <w:insideV w:val="single" w:sz="4" w:space="0" w:color="B195DE" w:themeColor="accent2" w:themeTint="66"/>
      </w:tblBorders>
    </w:tblPr>
    <w:tblStylePr w:type="firstRow">
      <w:rPr>
        <w:b/>
        <w:bCs/>
      </w:rPr>
      <w:tblPr/>
      <w:tcPr>
        <w:tcBorders>
          <w:bottom w:val="single" w:sz="12" w:space="0" w:color="8A60CE" w:themeColor="accent2" w:themeTint="99"/>
        </w:tcBorders>
      </w:tcPr>
    </w:tblStylePr>
    <w:tblStylePr w:type="lastRow">
      <w:rPr>
        <w:b/>
        <w:bCs/>
      </w:rPr>
      <w:tblPr/>
      <w:tcPr>
        <w:tcBorders>
          <w:top w:val="double" w:sz="2" w:space="0" w:color="8A60CE"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572222"/>
    <w:pPr>
      <w:spacing w:after="0" w:line="240" w:lineRule="auto"/>
    </w:pPr>
    <w:tblPr>
      <w:tblStyleRowBandSize w:val="1"/>
      <w:tblStyleColBandSize w:val="1"/>
      <w:tblBorders>
        <w:top w:val="single" w:sz="4" w:space="0" w:color="F7F7F7" w:themeColor="accent3" w:themeTint="66"/>
        <w:left w:val="single" w:sz="4" w:space="0" w:color="F7F7F7" w:themeColor="accent3" w:themeTint="66"/>
        <w:bottom w:val="single" w:sz="4" w:space="0" w:color="F7F7F7" w:themeColor="accent3" w:themeTint="66"/>
        <w:right w:val="single" w:sz="4" w:space="0" w:color="F7F7F7" w:themeColor="accent3" w:themeTint="66"/>
        <w:insideH w:val="single" w:sz="4" w:space="0" w:color="F7F7F7" w:themeColor="accent3" w:themeTint="66"/>
        <w:insideV w:val="single" w:sz="4" w:space="0" w:color="F7F7F7" w:themeColor="accent3" w:themeTint="66"/>
      </w:tblBorders>
    </w:tblPr>
    <w:tblStylePr w:type="firstRow">
      <w:rPr>
        <w:b/>
        <w:bCs/>
      </w:rPr>
      <w:tblPr/>
      <w:tcPr>
        <w:tcBorders>
          <w:bottom w:val="single" w:sz="12" w:space="0" w:color="F4F4F4" w:themeColor="accent3" w:themeTint="99"/>
        </w:tcBorders>
      </w:tcPr>
    </w:tblStylePr>
    <w:tblStylePr w:type="lastRow">
      <w:rPr>
        <w:b/>
        <w:bCs/>
      </w:rPr>
      <w:tblPr/>
      <w:tcPr>
        <w:tcBorders>
          <w:top w:val="double" w:sz="2" w:space="0" w:color="F4F4F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572222"/>
    <w:pPr>
      <w:spacing w:after="0" w:line="240" w:lineRule="auto"/>
    </w:pPr>
    <w:tblPr>
      <w:tblStyleRowBandSize w:val="1"/>
      <w:tblStyleColBandSize w:val="1"/>
      <w:tblBorders>
        <w:top w:val="single" w:sz="4" w:space="0" w:color="FBAE97" w:themeColor="accent4" w:themeTint="66"/>
        <w:left w:val="single" w:sz="4" w:space="0" w:color="FBAE97" w:themeColor="accent4" w:themeTint="66"/>
        <w:bottom w:val="single" w:sz="4" w:space="0" w:color="FBAE97" w:themeColor="accent4" w:themeTint="66"/>
        <w:right w:val="single" w:sz="4" w:space="0" w:color="FBAE97" w:themeColor="accent4" w:themeTint="66"/>
        <w:insideH w:val="single" w:sz="4" w:space="0" w:color="FBAE97" w:themeColor="accent4" w:themeTint="66"/>
        <w:insideV w:val="single" w:sz="4" w:space="0" w:color="FBAE97" w:themeColor="accent4" w:themeTint="66"/>
      </w:tblBorders>
    </w:tblPr>
    <w:tblStylePr w:type="firstRow">
      <w:rPr>
        <w:b/>
        <w:bCs/>
      </w:rPr>
      <w:tblPr/>
      <w:tcPr>
        <w:tcBorders>
          <w:bottom w:val="single" w:sz="12" w:space="0" w:color="F98563" w:themeColor="accent4" w:themeTint="99"/>
        </w:tcBorders>
      </w:tcPr>
    </w:tblStylePr>
    <w:tblStylePr w:type="lastRow">
      <w:rPr>
        <w:b/>
        <w:bCs/>
      </w:rPr>
      <w:tblPr/>
      <w:tcPr>
        <w:tcBorders>
          <w:top w:val="double" w:sz="2" w:space="0" w:color="F9856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572222"/>
    <w:pPr>
      <w:spacing w:after="0" w:line="240" w:lineRule="auto"/>
    </w:pPr>
    <w:tblPr>
      <w:tblStyleRowBandSize w:val="1"/>
      <w:tblStyleColBandSize w:val="1"/>
      <w:tblBorders>
        <w:top w:val="single" w:sz="4" w:space="0" w:color="A586DA" w:themeColor="accent5" w:themeTint="66"/>
        <w:left w:val="single" w:sz="4" w:space="0" w:color="A586DA" w:themeColor="accent5" w:themeTint="66"/>
        <w:bottom w:val="single" w:sz="4" w:space="0" w:color="A586DA" w:themeColor="accent5" w:themeTint="66"/>
        <w:right w:val="single" w:sz="4" w:space="0" w:color="A586DA" w:themeColor="accent5" w:themeTint="66"/>
        <w:insideH w:val="single" w:sz="4" w:space="0" w:color="A586DA" w:themeColor="accent5" w:themeTint="66"/>
        <w:insideV w:val="single" w:sz="4" w:space="0" w:color="A586DA" w:themeColor="accent5" w:themeTint="66"/>
      </w:tblBorders>
    </w:tblPr>
    <w:tblStylePr w:type="firstRow">
      <w:rPr>
        <w:b/>
        <w:bCs/>
      </w:rPr>
      <w:tblPr/>
      <w:tcPr>
        <w:tcBorders>
          <w:bottom w:val="single" w:sz="12" w:space="0" w:color="7849C7" w:themeColor="accent5" w:themeTint="99"/>
        </w:tcBorders>
      </w:tcPr>
    </w:tblStylePr>
    <w:tblStylePr w:type="lastRow">
      <w:rPr>
        <w:b/>
        <w:bCs/>
      </w:rPr>
      <w:tblPr/>
      <w:tcPr>
        <w:tcBorders>
          <w:top w:val="double" w:sz="2" w:space="0" w:color="7849C7"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572222"/>
    <w:pPr>
      <w:spacing w:after="0" w:line="240" w:lineRule="auto"/>
    </w:pPr>
    <w:tblPr>
      <w:tblStyleRowBandSize w:val="1"/>
      <w:tblStyleColBandSize w:val="1"/>
      <w:tblBorders>
        <w:top w:val="single" w:sz="4" w:space="0" w:color="FD8896" w:themeColor="accent6" w:themeTint="66"/>
        <w:left w:val="single" w:sz="4" w:space="0" w:color="FD8896" w:themeColor="accent6" w:themeTint="66"/>
        <w:bottom w:val="single" w:sz="4" w:space="0" w:color="FD8896" w:themeColor="accent6" w:themeTint="66"/>
        <w:right w:val="single" w:sz="4" w:space="0" w:color="FD8896" w:themeColor="accent6" w:themeTint="66"/>
        <w:insideH w:val="single" w:sz="4" w:space="0" w:color="FD8896" w:themeColor="accent6" w:themeTint="66"/>
        <w:insideV w:val="single" w:sz="4" w:space="0" w:color="FD8896" w:themeColor="accent6" w:themeTint="66"/>
      </w:tblBorders>
    </w:tblPr>
    <w:tblStylePr w:type="firstRow">
      <w:rPr>
        <w:b/>
        <w:bCs/>
      </w:rPr>
      <w:tblPr/>
      <w:tcPr>
        <w:tcBorders>
          <w:bottom w:val="single" w:sz="12" w:space="0" w:color="FD4C61" w:themeColor="accent6" w:themeTint="99"/>
        </w:tcBorders>
      </w:tcPr>
    </w:tblStylePr>
    <w:tblStylePr w:type="lastRow">
      <w:rPr>
        <w:b/>
        <w:bCs/>
      </w:rPr>
      <w:tblPr/>
      <w:tcPr>
        <w:tcBorders>
          <w:top w:val="double" w:sz="2" w:space="0" w:color="FD4C61"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572222"/>
    <w:pPr>
      <w:spacing w:after="0" w:line="240" w:lineRule="auto"/>
    </w:pPr>
    <w:tblPr>
      <w:tblStyleRowBandSize w:val="1"/>
      <w:tblStyleColBandSize w:val="1"/>
      <w:tblBorders>
        <w:top w:val="single" w:sz="2" w:space="0" w:color="F89D64" w:themeColor="accent1" w:themeTint="99"/>
        <w:bottom w:val="single" w:sz="2" w:space="0" w:color="F89D64" w:themeColor="accent1" w:themeTint="99"/>
        <w:insideH w:val="single" w:sz="2" w:space="0" w:color="F89D64" w:themeColor="accent1" w:themeTint="99"/>
        <w:insideV w:val="single" w:sz="2" w:space="0" w:color="F89D64" w:themeColor="accent1" w:themeTint="99"/>
      </w:tblBorders>
    </w:tblPr>
    <w:tblStylePr w:type="firstRow">
      <w:rPr>
        <w:b/>
        <w:bCs/>
      </w:rPr>
      <w:tblPr/>
      <w:tcPr>
        <w:tcBorders>
          <w:top w:val="nil"/>
          <w:bottom w:val="single" w:sz="12" w:space="0" w:color="F89D64" w:themeColor="accent1" w:themeTint="99"/>
          <w:insideH w:val="nil"/>
          <w:insideV w:val="nil"/>
        </w:tcBorders>
        <w:shd w:val="clear" w:color="auto" w:fill="FFFFFF" w:themeFill="background1"/>
      </w:tcPr>
    </w:tblStylePr>
    <w:tblStylePr w:type="lastRow">
      <w:rPr>
        <w:b/>
        <w:bCs/>
      </w:rPr>
      <w:tblPr/>
      <w:tcPr>
        <w:tcBorders>
          <w:top w:val="double" w:sz="2" w:space="0" w:color="F89D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Rastertabel2-Accent2">
    <w:name w:val="Grid Table 2 Accent 2"/>
    <w:basedOn w:val="Standaardtabel"/>
    <w:uiPriority w:val="47"/>
    <w:rsid w:val="00572222"/>
    <w:pPr>
      <w:spacing w:after="0" w:line="240" w:lineRule="auto"/>
    </w:pPr>
    <w:tblPr>
      <w:tblStyleRowBandSize w:val="1"/>
      <w:tblStyleColBandSize w:val="1"/>
      <w:tblBorders>
        <w:top w:val="single" w:sz="2" w:space="0" w:color="8A60CE" w:themeColor="accent2" w:themeTint="99"/>
        <w:bottom w:val="single" w:sz="2" w:space="0" w:color="8A60CE" w:themeColor="accent2" w:themeTint="99"/>
        <w:insideH w:val="single" w:sz="2" w:space="0" w:color="8A60CE" w:themeColor="accent2" w:themeTint="99"/>
        <w:insideV w:val="single" w:sz="2" w:space="0" w:color="8A60CE" w:themeColor="accent2" w:themeTint="99"/>
      </w:tblBorders>
    </w:tblPr>
    <w:tblStylePr w:type="firstRow">
      <w:rPr>
        <w:b/>
        <w:bCs/>
      </w:rPr>
      <w:tblPr/>
      <w:tcPr>
        <w:tcBorders>
          <w:top w:val="nil"/>
          <w:bottom w:val="single" w:sz="12" w:space="0" w:color="8A60CE" w:themeColor="accent2" w:themeTint="99"/>
          <w:insideH w:val="nil"/>
          <w:insideV w:val="nil"/>
        </w:tcBorders>
        <w:shd w:val="clear" w:color="auto" w:fill="FFFFFF" w:themeFill="background1"/>
      </w:tcPr>
    </w:tblStylePr>
    <w:tblStylePr w:type="lastRow">
      <w:rPr>
        <w:b/>
        <w:bCs/>
      </w:rPr>
      <w:tblPr/>
      <w:tcPr>
        <w:tcBorders>
          <w:top w:val="double" w:sz="2" w:space="0" w:color="8A60C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Rastertabel2-Accent3">
    <w:name w:val="Grid Table 2 Accent 3"/>
    <w:basedOn w:val="Standaardtabel"/>
    <w:uiPriority w:val="47"/>
    <w:rsid w:val="00572222"/>
    <w:pPr>
      <w:spacing w:after="0" w:line="240" w:lineRule="auto"/>
    </w:pPr>
    <w:tblPr>
      <w:tblStyleRowBandSize w:val="1"/>
      <w:tblStyleColBandSize w:val="1"/>
      <w:tblBorders>
        <w:top w:val="single" w:sz="2" w:space="0" w:color="F4F4F4" w:themeColor="accent3" w:themeTint="99"/>
        <w:bottom w:val="single" w:sz="2" w:space="0" w:color="F4F4F4" w:themeColor="accent3" w:themeTint="99"/>
        <w:insideH w:val="single" w:sz="2" w:space="0" w:color="F4F4F4" w:themeColor="accent3" w:themeTint="99"/>
        <w:insideV w:val="single" w:sz="2" w:space="0" w:color="F4F4F4" w:themeColor="accent3" w:themeTint="99"/>
      </w:tblBorders>
    </w:tblPr>
    <w:tblStylePr w:type="firstRow">
      <w:rPr>
        <w:b/>
        <w:bCs/>
      </w:rPr>
      <w:tblPr/>
      <w:tcPr>
        <w:tcBorders>
          <w:top w:val="nil"/>
          <w:bottom w:val="single" w:sz="12" w:space="0" w:color="F4F4F4" w:themeColor="accent3" w:themeTint="99"/>
          <w:insideH w:val="nil"/>
          <w:insideV w:val="nil"/>
        </w:tcBorders>
        <w:shd w:val="clear" w:color="auto" w:fill="FFFFFF" w:themeFill="background1"/>
      </w:tcPr>
    </w:tblStylePr>
    <w:tblStylePr w:type="lastRow">
      <w:rPr>
        <w:b/>
        <w:bCs/>
      </w:rPr>
      <w:tblPr/>
      <w:tcPr>
        <w:tcBorders>
          <w:top w:val="double" w:sz="2" w:space="0" w:color="F4F4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Rastertabel2-Accent4">
    <w:name w:val="Grid Table 2 Accent 4"/>
    <w:basedOn w:val="Standaardtabel"/>
    <w:uiPriority w:val="47"/>
    <w:rsid w:val="00572222"/>
    <w:pPr>
      <w:spacing w:after="0" w:line="240" w:lineRule="auto"/>
    </w:pPr>
    <w:tblPr>
      <w:tblStyleRowBandSize w:val="1"/>
      <w:tblStyleColBandSize w:val="1"/>
      <w:tblBorders>
        <w:top w:val="single" w:sz="2" w:space="0" w:color="F98563" w:themeColor="accent4" w:themeTint="99"/>
        <w:bottom w:val="single" w:sz="2" w:space="0" w:color="F98563" w:themeColor="accent4" w:themeTint="99"/>
        <w:insideH w:val="single" w:sz="2" w:space="0" w:color="F98563" w:themeColor="accent4" w:themeTint="99"/>
        <w:insideV w:val="single" w:sz="2" w:space="0" w:color="F98563" w:themeColor="accent4" w:themeTint="99"/>
      </w:tblBorders>
    </w:tblPr>
    <w:tblStylePr w:type="firstRow">
      <w:rPr>
        <w:b/>
        <w:bCs/>
      </w:rPr>
      <w:tblPr/>
      <w:tcPr>
        <w:tcBorders>
          <w:top w:val="nil"/>
          <w:bottom w:val="single" w:sz="12" w:space="0" w:color="F98563" w:themeColor="accent4" w:themeTint="99"/>
          <w:insideH w:val="nil"/>
          <w:insideV w:val="nil"/>
        </w:tcBorders>
        <w:shd w:val="clear" w:color="auto" w:fill="FFFFFF" w:themeFill="background1"/>
      </w:tcPr>
    </w:tblStylePr>
    <w:tblStylePr w:type="lastRow">
      <w:rPr>
        <w:b/>
        <w:bCs/>
      </w:rPr>
      <w:tblPr/>
      <w:tcPr>
        <w:tcBorders>
          <w:top w:val="double" w:sz="2" w:space="0" w:color="F985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Rastertabel2-Accent5">
    <w:name w:val="Grid Table 2 Accent 5"/>
    <w:basedOn w:val="Standaardtabel"/>
    <w:uiPriority w:val="47"/>
    <w:rsid w:val="00572222"/>
    <w:pPr>
      <w:spacing w:after="0" w:line="240" w:lineRule="auto"/>
    </w:pPr>
    <w:tblPr>
      <w:tblStyleRowBandSize w:val="1"/>
      <w:tblStyleColBandSize w:val="1"/>
      <w:tblBorders>
        <w:top w:val="single" w:sz="2" w:space="0" w:color="7849C7" w:themeColor="accent5" w:themeTint="99"/>
        <w:bottom w:val="single" w:sz="2" w:space="0" w:color="7849C7" w:themeColor="accent5" w:themeTint="99"/>
        <w:insideH w:val="single" w:sz="2" w:space="0" w:color="7849C7" w:themeColor="accent5" w:themeTint="99"/>
        <w:insideV w:val="single" w:sz="2" w:space="0" w:color="7849C7" w:themeColor="accent5" w:themeTint="99"/>
      </w:tblBorders>
    </w:tblPr>
    <w:tblStylePr w:type="firstRow">
      <w:rPr>
        <w:b/>
        <w:bCs/>
      </w:rPr>
      <w:tblPr/>
      <w:tcPr>
        <w:tcBorders>
          <w:top w:val="nil"/>
          <w:bottom w:val="single" w:sz="12" w:space="0" w:color="7849C7" w:themeColor="accent5" w:themeTint="99"/>
          <w:insideH w:val="nil"/>
          <w:insideV w:val="nil"/>
        </w:tcBorders>
        <w:shd w:val="clear" w:color="auto" w:fill="FFFFFF" w:themeFill="background1"/>
      </w:tcPr>
    </w:tblStylePr>
    <w:tblStylePr w:type="lastRow">
      <w:rPr>
        <w:b/>
        <w:bCs/>
      </w:rPr>
      <w:tblPr/>
      <w:tcPr>
        <w:tcBorders>
          <w:top w:val="double" w:sz="2" w:space="0" w:color="7849C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Rastertabel2-Accent6">
    <w:name w:val="Grid Table 2 Accent 6"/>
    <w:basedOn w:val="Standaardtabel"/>
    <w:uiPriority w:val="47"/>
    <w:rsid w:val="00572222"/>
    <w:pPr>
      <w:spacing w:after="0" w:line="240" w:lineRule="auto"/>
    </w:pPr>
    <w:tblPr>
      <w:tblStyleRowBandSize w:val="1"/>
      <w:tblStyleColBandSize w:val="1"/>
      <w:tblBorders>
        <w:top w:val="single" w:sz="2" w:space="0" w:color="FD4C61" w:themeColor="accent6" w:themeTint="99"/>
        <w:bottom w:val="single" w:sz="2" w:space="0" w:color="FD4C61" w:themeColor="accent6" w:themeTint="99"/>
        <w:insideH w:val="single" w:sz="2" w:space="0" w:color="FD4C61" w:themeColor="accent6" w:themeTint="99"/>
        <w:insideV w:val="single" w:sz="2" w:space="0" w:color="FD4C61" w:themeColor="accent6" w:themeTint="99"/>
      </w:tblBorders>
    </w:tblPr>
    <w:tblStylePr w:type="firstRow">
      <w:rPr>
        <w:b/>
        <w:bCs/>
      </w:rPr>
      <w:tblPr/>
      <w:tcPr>
        <w:tcBorders>
          <w:top w:val="nil"/>
          <w:bottom w:val="single" w:sz="12" w:space="0" w:color="FD4C61" w:themeColor="accent6" w:themeTint="99"/>
          <w:insideH w:val="nil"/>
          <w:insideV w:val="nil"/>
        </w:tcBorders>
        <w:shd w:val="clear" w:color="auto" w:fill="FFFFFF" w:themeFill="background1"/>
      </w:tcPr>
    </w:tblStylePr>
    <w:tblStylePr w:type="lastRow">
      <w:rPr>
        <w:b/>
        <w:bCs/>
      </w:rPr>
      <w:tblPr/>
      <w:tcPr>
        <w:tcBorders>
          <w:top w:val="double" w:sz="2" w:space="0" w:color="FD4C6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Rastertabel3">
    <w:name w:val="Grid Table 3"/>
    <w:basedOn w:val="Standaardtabe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572222"/>
    <w:pPr>
      <w:spacing w:after="0" w:line="240" w:lineRule="auto"/>
    </w:pPr>
    <w:tblPr>
      <w:tblStyleRowBandSize w:val="1"/>
      <w:tblStyleColBandSize w:val="1"/>
      <w:tblBorders>
        <w:top w:val="single" w:sz="4" w:space="0" w:color="F89D64" w:themeColor="accent1" w:themeTint="99"/>
        <w:left w:val="single" w:sz="4" w:space="0" w:color="F89D64" w:themeColor="accent1" w:themeTint="99"/>
        <w:bottom w:val="single" w:sz="4" w:space="0" w:color="F89D64" w:themeColor="accent1" w:themeTint="99"/>
        <w:right w:val="single" w:sz="4" w:space="0" w:color="F89D64" w:themeColor="accent1" w:themeTint="99"/>
        <w:insideH w:val="single" w:sz="4" w:space="0" w:color="F89D64" w:themeColor="accent1" w:themeTint="99"/>
        <w:insideV w:val="single" w:sz="4" w:space="0" w:color="F89D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CB" w:themeFill="accent1" w:themeFillTint="33"/>
      </w:tcPr>
    </w:tblStylePr>
    <w:tblStylePr w:type="band1Horz">
      <w:tblPr/>
      <w:tcPr>
        <w:shd w:val="clear" w:color="auto" w:fill="FCDECB" w:themeFill="accent1" w:themeFillTint="33"/>
      </w:tcPr>
    </w:tblStylePr>
    <w:tblStylePr w:type="neCell">
      <w:tblPr/>
      <w:tcPr>
        <w:tcBorders>
          <w:bottom w:val="single" w:sz="4" w:space="0" w:color="F89D64" w:themeColor="accent1" w:themeTint="99"/>
        </w:tcBorders>
      </w:tcPr>
    </w:tblStylePr>
    <w:tblStylePr w:type="nwCell">
      <w:tblPr/>
      <w:tcPr>
        <w:tcBorders>
          <w:bottom w:val="single" w:sz="4" w:space="0" w:color="F89D64" w:themeColor="accent1" w:themeTint="99"/>
        </w:tcBorders>
      </w:tcPr>
    </w:tblStylePr>
    <w:tblStylePr w:type="seCell">
      <w:tblPr/>
      <w:tcPr>
        <w:tcBorders>
          <w:top w:val="single" w:sz="4" w:space="0" w:color="F89D64" w:themeColor="accent1" w:themeTint="99"/>
        </w:tcBorders>
      </w:tcPr>
    </w:tblStylePr>
    <w:tblStylePr w:type="swCell">
      <w:tblPr/>
      <w:tcPr>
        <w:tcBorders>
          <w:top w:val="single" w:sz="4" w:space="0" w:color="F89D64" w:themeColor="accent1" w:themeTint="99"/>
        </w:tcBorders>
      </w:tcPr>
    </w:tblStylePr>
  </w:style>
  <w:style w:type="table" w:styleId="Rastertabel3-Accent2">
    <w:name w:val="Grid Table 3 Accent 2"/>
    <w:basedOn w:val="Standaardtabel"/>
    <w:uiPriority w:val="48"/>
    <w:rsid w:val="00572222"/>
    <w:pPr>
      <w:spacing w:after="0" w:line="240" w:lineRule="auto"/>
    </w:pPr>
    <w:tblPr>
      <w:tblStyleRowBandSize w:val="1"/>
      <w:tblStyleColBandSize w:val="1"/>
      <w:tblBorders>
        <w:top w:val="single" w:sz="4" w:space="0" w:color="8A60CE" w:themeColor="accent2" w:themeTint="99"/>
        <w:left w:val="single" w:sz="4" w:space="0" w:color="8A60CE" w:themeColor="accent2" w:themeTint="99"/>
        <w:bottom w:val="single" w:sz="4" w:space="0" w:color="8A60CE" w:themeColor="accent2" w:themeTint="99"/>
        <w:right w:val="single" w:sz="4" w:space="0" w:color="8A60CE" w:themeColor="accent2" w:themeTint="99"/>
        <w:insideH w:val="single" w:sz="4" w:space="0" w:color="8A60CE" w:themeColor="accent2" w:themeTint="99"/>
        <w:insideV w:val="single" w:sz="4" w:space="0" w:color="8A60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AEE" w:themeFill="accent2" w:themeFillTint="33"/>
      </w:tcPr>
    </w:tblStylePr>
    <w:tblStylePr w:type="band1Horz">
      <w:tblPr/>
      <w:tcPr>
        <w:shd w:val="clear" w:color="auto" w:fill="D8CAEE" w:themeFill="accent2" w:themeFillTint="33"/>
      </w:tcPr>
    </w:tblStylePr>
    <w:tblStylePr w:type="neCell">
      <w:tblPr/>
      <w:tcPr>
        <w:tcBorders>
          <w:bottom w:val="single" w:sz="4" w:space="0" w:color="8A60CE" w:themeColor="accent2" w:themeTint="99"/>
        </w:tcBorders>
      </w:tcPr>
    </w:tblStylePr>
    <w:tblStylePr w:type="nwCell">
      <w:tblPr/>
      <w:tcPr>
        <w:tcBorders>
          <w:bottom w:val="single" w:sz="4" w:space="0" w:color="8A60CE" w:themeColor="accent2" w:themeTint="99"/>
        </w:tcBorders>
      </w:tcPr>
    </w:tblStylePr>
    <w:tblStylePr w:type="seCell">
      <w:tblPr/>
      <w:tcPr>
        <w:tcBorders>
          <w:top w:val="single" w:sz="4" w:space="0" w:color="8A60CE" w:themeColor="accent2" w:themeTint="99"/>
        </w:tcBorders>
      </w:tcPr>
    </w:tblStylePr>
    <w:tblStylePr w:type="swCell">
      <w:tblPr/>
      <w:tcPr>
        <w:tcBorders>
          <w:top w:val="single" w:sz="4" w:space="0" w:color="8A60CE" w:themeColor="accent2" w:themeTint="99"/>
        </w:tcBorders>
      </w:tcPr>
    </w:tblStylePr>
  </w:style>
  <w:style w:type="table" w:styleId="Rastertabel3-Accent3">
    <w:name w:val="Grid Table 3 Accent 3"/>
    <w:basedOn w:val="Standaardtabel"/>
    <w:uiPriority w:val="48"/>
    <w:rsid w:val="00572222"/>
    <w:pPr>
      <w:spacing w:after="0" w:line="240" w:lineRule="auto"/>
    </w:pPr>
    <w:tblPr>
      <w:tblStyleRowBandSize w:val="1"/>
      <w:tblStyleColBandSize w:val="1"/>
      <w:tblBorders>
        <w:top w:val="single" w:sz="4" w:space="0" w:color="F4F4F4" w:themeColor="accent3" w:themeTint="99"/>
        <w:left w:val="single" w:sz="4" w:space="0" w:color="F4F4F4" w:themeColor="accent3" w:themeTint="99"/>
        <w:bottom w:val="single" w:sz="4" w:space="0" w:color="F4F4F4" w:themeColor="accent3" w:themeTint="99"/>
        <w:right w:val="single" w:sz="4" w:space="0" w:color="F4F4F4" w:themeColor="accent3" w:themeTint="99"/>
        <w:insideH w:val="single" w:sz="4" w:space="0" w:color="F4F4F4" w:themeColor="accent3" w:themeTint="99"/>
        <w:insideV w:val="single" w:sz="4" w:space="0" w:color="F4F4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3" w:themeFillTint="33"/>
      </w:tcPr>
    </w:tblStylePr>
    <w:tblStylePr w:type="band1Horz">
      <w:tblPr/>
      <w:tcPr>
        <w:shd w:val="clear" w:color="auto" w:fill="FBFBFB" w:themeFill="accent3" w:themeFillTint="33"/>
      </w:tcPr>
    </w:tblStylePr>
    <w:tblStylePr w:type="neCell">
      <w:tblPr/>
      <w:tcPr>
        <w:tcBorders>
          <w:bottom w:val="single" w:sz="4" w:space="0" w:color="F4F4F4" w:themeColor="accent3" w:themeTint="99"/>
        </w:tcBorders>
      </w:tcPr>
    </w:tblStylePr>
    <w:tblStylePr w:type="nwCell">
      <w:tblPr/>
      <w:tcPr>
        <w:tcBorders>
          <w:bottom w:val="single" w:sz="4" w:space="0" w:color="F4F4F4" w:themeColor="accent3" w:themeTint="99"/>
        </w:tcBorders>
      </w:tcPr>
    </w:tblStylePr>
    <w:tblStylePr w:type="seCell">
      <w:tblPr/>
      <w:tcPr>
        <w:tcBorders>
          <w:top w:val="single" w:sz="4" w:space="0" w:color="F4F4F4" w:themeColor="accent3" w:themeTint="99"/>
        </w:tcBorders>
      </w:tcPr>
    </w:tblStylePr>
    <w:tblStylePr w:type="swCell">
      <w:tblPr/>
      <w:tcPr>
        <w:tcBorders>
          <w:top w:val="single" w:sz="4" w:space="0" w:color="F4F4F4" w:themeColor="accent3" w:themeTint="99"/>
        </w:tcBorders>
      </w:tcPr>
    </w:tblStylePr>
  </w:style>
  <w:style w:type="table" w:styleId="Rastertabel3-Accent4">
    <w:name w:val="Grid Table 3 Accent 4"/>
    <w:basedOn w:val="Standaardtabel"/>
    <w:uiPriority w:val="48"/>
    <w:rsid w:val="00572222"/>
    <w:pPr>
      <w:spacing w:after="0" w:line="240" w:lineRule="auto"/>
    </w:pPr>
    <w:tblPr>
      <w:tblStyleRowBandSize w:val="1"/>
      <w:tblStyleColBandSize w:val="1"/>
      <w:tblBorders>
        <w:top w:val="single" w:sz="4" w:space="0" w:color="F98563" w:themeColor="accent4" w:themeTint="99"/>
        <w:left w:val="single" w:sz="4" w:space="0" w:color="F98563" w:themeColor="accent4" w:themeTint="99"/>
        <w:bottom w:val="single" w:sz="4" w:space="0" w:color="F98563" w:themeColor="accent4" w:themeTint="99"/>
        <w:right w:val="single" w:sz="4" w:space="0" w:color="F98563" w:themeColor="accent4" w:themeTint="99"/>
        <w:insideH w:val="single" w:sz="4" w:space="0" w:color="F98563" w:themeColor="accent4" w:themeTint="99"/>
        <w:insideV w:val="single" w:sz="4" w:space="0" w:color="F985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6CB" w:themeFill="accent4" w:themeFillTint="33"/>
      </w:tcPr>
    </w:tblStylePr>
    <w:tblStylePr w:type="band1Horz">
      <w:tblPr/>
      <w:tcPr>
        <w:shd w:val="clear" w:color="auto" w:fill="FDD6CB" w:themeFill="accent4" w:themeFillTint="33"/>
      </w:tcPr>
    </w:tblStylePr>
    <w:tblStylePr w:type="neCell">
      <w:tblPr/>
      <w:tcPr>
        <w:tcBorders>
          <w:bottom w:val="single" w:sz="4" w:space="0" w:color="F98563" w:themeColor="accent4" w:themeTint="99"/>
        </w:tcBorders>
      </w:tcPr>
    </w:tblStylePr>
    <w:tblStylePr w:type="nwCell">
      <w:tblPr/>
      <w:tcPr>
        <w:tcBorders>
          <w:bottom w:val="single" w:sz="4" w:space="0" w:color="F98563" w:themeColor="accent4" w:themeTint="99"/>
        </w:tcBorders>
      </w:tcPr>
    </w:tblStylePr>
    <w:tblStylePr w:type="seCell">
      <w:tblPr/>
      <w:tcPr>
        <w:tcBorders>
          <w:top w:val="single" w:sz="4" w:space="0" w:color="F98563" w:themeColor="accent4" w:themeTint="99"/>
        </w:tcBorders>
      </w:tcPr>
    </w:tblStylePr>
    <w:tblStylePr w:type="swCell">
      <w:tblPr/>
      <w:tcPr>
        <w:tcBorders>
          <w:top w:val="single" w:sz="4" w:space="0" w:color="F98563" w:themeColor="accent4" w:themeTint="99"/>
        </w:tcBorders>
      </w:tcPr>
    </w:tblStylePr>
  </w:style>
  <w:style w:type="table" w:styleId="Rastertabel3-Accent5">
    <w:name w:val="Grid Table 3 Accent 5"/>
    <w:basedOn w:val="Standaardtabel"/>
    <w:uiPriority w:val="48"/>
    <w:rsid w:val="00572222"/>
    <w:pPr>
      <w:spacing w:after="0" w:line="240" w:lineRule="auto"/>
    </w:pPr>
    <w:tblPr>
      <w:tblStyleRowBandSize w:val="1"/>
      <w:tblStyleColBandSize w:val="1"/>
      <w:tblBorders>
        <w:top w:val="single" w:sz="4" w:space="0" w:color="7849C7" w:themeColor="accent5" w:themeTint="99"/>
        <w:left w:val="single" w:sz="4" w:space="0" w:color="7849C7" w:themeColor="accent5" w:themeTint="99"/>
        <w:bottom w:val="single" w:sz="4" w:space="0" w:color="7849C7" w:themeColor="accent5" w:themeTint="99"/>
        <w:right w:val="single" w:sz="4" w:space="0" w:color="7849C7" w:themeColor="accent5" w:themeTint="99"/>
        <w:insideH w:val="single" w:sz="4" w:space="0" w:color="7849C7" w:themeColor="accent5" w:themeTint="99"/>
        <w:insideV w:val="single" w:sz="4" w:space="0" w:color="7849C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C2EC" w:themeFill="accent5" w:themeFillTint="33"/>
      </w:tcPr>
    </w:tblStylePr>
    <w:tblStylePr w:type="band1Horz">
      <w:tblPr/>
      <w:tcPr>
        <w:shd w:val="clear" w:color="auto" w:fill="D2C2EC" w:themeFill="accent5" w:themeFillTint="33"/>
      </w:tcPr>
    </w:tblStylePr>
    <w:tblStylePr w:type="neCell">
      <w:tblPr/>
      <w:tcPr>
        <w:tcBorders>
          <w:bottom w:val="single" w:sz="4" w:space="0" w:color="7849C7" w:themeColor="accent5" w:themeTint="99"/>
        </w:tcBorders>
      </w:tcPr>
    </w:tblStylePr>
    <w:tblStylePr w:type="nwCell">
      <w:tblPr/>
      <w:tcPr>
        <w:tcBorders>
          <w:bottom w:val="single" w:sz="4" w:space="0" w:color="7849C7" w:themeColor="accent5" w:themeTint="99"/>
        </w:tcBorders>
      </w:tcPr>
    </w:tblStylePr>
    <w:tblStylePr w:type="seCell">
      <w:tblPr/>
      <w:tcPr>
        <w:tcBorders>
          <w:top w:val="single" w:sz="4" w:space="0" w:color="7849C7" w:themeColor="accent5" w:themeTint="99"/>
        </w:tcBorders>
      </w:tcPr>
    </w:tblStylePr>
    <w:tblStylePr w:type="swCell">
      <w:tblPr/>
      <w:tcPr>
        <w:tcBorders>
          <w:top w:val="single" w:sz="4" w:space="0" w:color="7849C7" w:themeColor="accent5" w:themeTint="99"/>
        </w:tcBorders>
      </w:tcPr>
    </w:tblStylePr>
  </w:style>
  <w:style w:type="table" w:styleId="Rastertabel3-Accent6">
    <w:name w:val="Grid Table 3 Accent 6"/>
    <w:basedOn w:val="Standaardtabel"/>
    <w:uiPriority w:val="48"/>
    <w:rsid w:val="00572222"/>
    <w:pPr>
      <w:spacing w:after="0" w:line="240" w:lineRule="auto"/>
    </w:pPr>
    <w:tblPr>
      <w:tblStyleRowBandSize w:val="1"/>
      <w:tblStyleColBandSize w:val="1"/>
      <w:tblBorders>
        <w:top w:val="single" w:sz="4" w:space="0" w:color="FD4C61" w:themeColor="accent6" w:themeTint="99"/>
        <w:left w:val="single" w:sz="4" w:space="0" w:color="FD4C61" w:themeColor="accent6" w:themeTint="99"/>
        <w:bottom w:val="single" w:sz="4" w:space="0" w:color="FD4C61" w:themeColor="accent6" w:themeTint="99"/>
        <w:right w:val="single" w:sz="4" w:space="0" w:color="FD4C61" w:themeColor="accent6" w:themeTint="99"/>
        <w:insideH w:val="single" w:sz="4" w:space="0" w:color="FD4C61" w:themeColor="accent6" w:themeTint="99"/>
        <w:insideV w:val="single" w:sz="4" w:space="0" w:color="FD4C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3CA" w:themeFill="accent6" w:themeFillTint="33"/>
      </w:tcPr>
    </w:tblStylePr>
    <w:tblStylePr w:type="band1Horz">
      <w:tblPr/>
      <w:tcPr>
        <w:shd w:val="clear" w:color="auto" w:fill="FEC3CA" w:themeFill="accent6" w:themeFillTint="33"/>
      </w:tcPr>
    </w:tblStylePr>
    <w:tblStylePr w:type="neCell">
      <w:tblPr/>
      <w:tcPr>
        <w:tcBorders>
          <w:bottom w:val="single" w:sz="4" w:space="0" w:color="FD4C61" w:themeColor="accent6" w:themeTint="99"/>
        </w:tcBorders>
      </w:tcPr>
    </w:tblStylePr>
    <w:tblStylePr w:type="nwCell">
      <w:tblPr/>
      <w:tcPr>
        <w:tcBorders>
          <w:bottom w:val="single" w:sz="4" w:space="0" w:color="FD4C61" w:themeColor="accent6" w:themeTint="99"/>
        </w:tcBorders>
      </w:tcPr>
    </w:tblStylePr>
    <w:tblStylePr w:type="seCell">
      <w:tblPr/>
      <w:tcPr>
        <w:tcBorders>
          <w:top w:val="single" w:sz="4" w:space="0" w:color="FD4C61" w:themeColor="accent6" w:themeTint="99"/>
        </w:tcBorders>
      </w:tcPr>
    </w:tblStylePr>
    <w:tblStylePr w:type="swCell">
      <w:tblPr/>
      <w:tcPr>
        <w:tcBorders>
          <w:top w:val="single" w:sz="4" w:space="0" w:color="FD4C61" w:themeColor="accent6" w:themeTint="99"/>
        </w:tcBorders>
      </w:tcPr>
    </w:tblStylePr>
  </w:style>
  <w:style w:type="table" w:styleId="Rastertabel4">
    <w:name w:val="Grid Table 4"/>
    <w:basedOn w:val="Standaardtabe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572222"/>
    <w:pPr>
      <w:spacing w:after="0" w:line="240" w:lineRule="auto"/>
    </w:pPr>
    <w:tblPr>
      <w:tblStyleRowBandSize w:val="1"/>
      <w:tblStyleColBandSize w:val="1"/>
      <w:tblBorders>
        <w:top w:val="single" w:sz="4" w:space="0" w:color="F89D64" w:themeColor="accent1" w:themeTint="99"/>
        <w:left w:val="single" w:sz="4" w:space="0" w:color="F89D64" w:themeColor="accent1" w:themeTint="99"/>
        <w:bottom w:val="single" w:sz="4" w:space="0" w:color="F89D64" w:themeColor="accent1" w:themeTint="99"/>
        <w:right w:val="single" w:sz="4" w:space="0" w:color="F89D64" w:themeColor="accent1" w:themeTint="99"/>
        <w:insideH w:val="single" w:sz="4" w:space="0" w:color="F89D64" w:themeColor="accent1" w:themeTint="99"/>
        <w:insideV w:val="single" w:sz="4" w:space="0" w:color="F89D64" w:themeColor="accent1" w:themeTint="99"/>
      </w:tblBorders>
    </w:tblPr>
    <w:tblStylePr w:type="firstRow">
      <w:rPr>
        <w:b/>
        <w:bCs/>
        <w:color w:val="FFFFFF" w:themeColor="background1"/>
      </w:rPr>
      <w:tblPr/>
      <w:tcPr>
        <w:tcBorders>
          <w:top w:val="single" w:sz="4" w:space="0" w:color="E8610A" w:themeColor="accent1"/>
          <w:left w:val="single" w:sz="4" w:space="0" w:color="E8610A" w:themeColor="accent1"/>
          <w:bottom w:val="single" w:sz="4" w:space="0" w:color="E8610A" w:themeColor="accent1"/>
          <w:right w:val="single" w:sz="4" w:space="0" w:color="E8610A" w:themeColor="accent1"/>
          <w:insideH w:val="nil"/>
          <w:insideV w:val="nil"/>
        </w:tcBorders>
        <w:shd w:val="clear" w:color="auto" w:fill="E8610A" w:themeFill="accent1"/>
      </w:tcPr>
    </w:tblStylePr>
    <w:tblStylePr w:type="lastRow">
      <w:rPr>
        <w:b/>
        <w:bCs/>
      </w:rPr>
      <w:tblPr/>
      <w:tcPr>
        <w:tcBorders>
          <w:top w:val="double" w:sz="4" w:space="0" w:color="E8610A" w:themeColor="accent1"/>
        </w:tcBorders>
      </w:tc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Rastertabel4-Accent2">
    <w:name w:val="Grid Table 4 Accent 2"/>
    <w:basedOn w:val="Standaardtabel"/>
    <w:uiPriority w:val="49"/>
    <w:rsid w:val="00572222"/>
    <w:pPr>
      <w:spacing w:after="0" w:line="240" w:lineRule="auto"/>
    </w:pPr>
    <w:tblPr>
      <w:tblStyleRowBandSize w:val="1"/>
      <w:tblStyleColBandSize w:val="1"/>
      <w:tblBorders>
        <w:top w:val="single" w:sz="4" w:space="0" w:color="8A60CE" w:themeColor="accent2" w:themeTint="99"/>
        <w:left w:val="single" w:sz="4" w:space="0" w:color="8A60CE" w:themeColor="accent2" w:themeTint="99"/>
        <w:bottom w:val="single" w:sz="4" w:space="0" w:color="8A60CE" w:themeColor="accent2" w:themeTint="99"/>
        <w:right w:val="single" w:sz="4" w:space="0" w:color="8A60CE" w:themeColor="accent2" w:themeTint="99"/>
        <w:insideH w:val="single" w:sz="4" w:space="0" w:color="8A60CE" w:themeColor="accent2" w:themeTint="99"/>
        <w:insideV w:val="single" w:sz="4" w:space="0" w:color="8A60CE" w:themeColor="accent2" w:themeTint="99"/>
      </w:tblBorders>
    </w:tblPr>
    <w:tblStylePr w:type="firstRow">
      <w:rPr>
        <w:b/>
        <w:bCs/>
        <w:color w:val="FFFFFF" w:themeColor="background1"/>
      </w:rPr>
      <w:tblPr/>
      <w:tcPr>
        <w:tcBorders>
          <w:top w:val="single" w:sz="4" w:space="0" w:color="49277F" w:themeColor="accent2"/>
          <w:left w:val="single" w:sz="4" w:space="0" w:color="49277F" w:themeColor="accent2"/>
          <w:bottom w:val="single" w:sz="4" w:space="0" w:color="49277F" w:themeColor="accent2"/>
          <w:right w:val="single" w:sz="4" w:space="0" w:color="49277F" w:themeColor="accent2"/>
          <w:insideH w:val="nil"/>
          <w:insideV w:val="nil"/>
        </w:tcBorders>
        <w:shd w:val="clear" w:color="auto" w:fill="49277F" w:themeFill="accent2"/>
      </w:tcPr>
    </w:tblStylePr>
    <w:tblStylePr w:type="lastRow">
      <w:rPr>
        <w:b/>
        <w:bCs/>
      </w:rPr>
      <w:tblPr/>
      <w:tcPr>
        <w:tcBorders>
          <w:top w:val="double" w:sz="4" w:space="0" w:color="49277F" w:themeColor="accent2"/>
        </w:tcBorders>
      </w:tc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Rastertabel4-Accent3">
    <w:name w:val="Grid Table 4 Accent 3"/>
    <w:basedOn w:val="Standaardtabel"/>
    <w:uiPriority w:val="49"/>
    <w:rsid w:val="00572222"/>
    <w:pPr>
      <w:spacing w:after="0" w:line="240" w:lineRule="auto"/>
    </w:pPr>
    <w:tblPr>
      <w:tblStyleRowBandSize w:val="1"/>
      <w:tblStyleColBandSize w:val="1"/>
      <w:tblBorders>
        <w:top w:val="single" w:sz="4" w:space="0" w:color="F4F4F4" w:themeColor="accent3" w:themeTint="99"/>
        <w:left w:val="single" w:sz="4" w:space="0" w:color="F4F4F4" w:themeColor="accent3" w:themeTint="99"/>
        <w:bottom w:val="single" w:sz="4" w:space="0" w:color="F4F4F4" w:themeColor="accent3" w:themeTint="99"/>
        <w:right w:val="single" w:sz="4" w:space="0" w:color="F4F4F4" w:themeColor="accent3" w:themeTint="99"/>
        <w:insideH w:val="single" w:sz="4" w:space="0" w:color="F4F4F4" w:themeColor="accent3" w:themeTint="99"/>
        <w:insideV w:val="single" w:sz="4" w:space="0" w:color="F4F4F4" w:themeColor="accent3" w:themeTint="99"/>
      </w:tblBorders>
    </w:tblPr>
    <w:tblStylePr w:type="firstRow">
      <w:rPr>
        <w:b/>
        <w:bCs/>
        <w:color w:val="FFFFFF" w:themeColor="background1"/>
      </w:rPr>
      <w:tblPr/>
      <w:tcPr>
        <w:tcBorders>
          <w:top w:val="single" w:sz="4" w:space="0" w:color="EDEDED" w:themeColor="accent3"/>
          <w:left w:val="single" w:sz="4" w:space="0" w:color="EDEDED" w:themeColor="accent3"/>
          <w:bottom w:val="single" w:sz="4" w:space="0" w:color="EDEDED" w:themeColor="accent3"/>
          <w:right w:val="single" w:sz="4" w:space="0" w:color="EDEDED" w:themeColor="accent3"/>
          <w:insideH w:val="nil"/>
          <w:insideV w:val="nil"/>
        </w:tcBorders>
        <w:shd w:val="clear" w:color="auto" w:fill="EDEDED" w:themeFill="accent3"/>
      </w:tcPr>
    </w:tblStylePr>
    <w:tblStylePr w:type="lastRow">
      <w:rPr>
        <w:b/>
        <w:bCs/>
      </w:rPr>
      <w:tblPr/>
      <w:tcPr>
        <w:tcBorders>
          <w:top w:val="double" w:sz="4" w:space="0" w:color="EDEDED" w:themeColor="accent3"/>
        </w:tcBorders>
      </w:tc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Rastertabel4-Accent4">
    <w:name w:val="Grid Table 4 Accent 4"/>
    <w:basedOn w:val="Standaardtabel"/>
    <w:uiPriority w:val="49"/>
    <w:rsid w:val="00572222"/>
    <w:pPr>
      <w:spacing w:after="0" w:line="240" w:lineRule="auto"/>
    </w:pPr>
    <w:tblPr>
      <w:tblStyleRowBandSize w:val="1"/>
      <w:tblStyleColBandSize w:val="1"/>
      <w:tblBorders>
        <w:top w:val="single" w:sz="4" w:space="0" w:color="F98563" w:themeColor="accent4" w:themeTint="99"/>
        <w:left w:val="single" w:sz="4" w:space="0" w:color="F98563" w:themeColor="accent4" w:themeTint="99"/>
        <w:bottom w:val="single" w:sz="4" w:space="0" w:color="F98563" w:themeColor="accent4" w:themeTint="99"/>
        <w:right w:val="single" w:sz="4" w:space="0" w:color="F98563" w:themeColor="accent4" w:themeTint="99"/>
        <w:insideH w:val="single" w:sz="4" w:space="0" w:color="F98563" w:themeColor="accent4" w:themeTint="99"/>
        <w:insideV w:val="single" w:sz="4" w:space="0" w:color="F98563" w:themeColor="accent4" w:themeTint="99"/>
      </w:tblBorders>
    </w:tblPr>
    <w:tblStylePr w:type="firstRow">
      <w:rPr>
        <w:b/>
        <w:bCs/>
        <w:color w:val="FFFFFF" w:themeColor="background1"/>
      </w:rPr>
      <w:tblPr/>
      <w:tcPr>
        <w:tcBorders>
          <w:top w:val="single" w:sz="4" w:space="0" w:color="E93C09" w:themeColor="accent4"/>
          <w:left w:val="single" w:sz="4" w:space="0" w:color="E93C09" w:themeColor="accent4"/>
          <w:bottom w:val="single" w:sz="4" w:space="0" w:color="E93C09" w:themeColor="accent4"/>
          <w:right w:val="single" w:sz="4" w:space="0" w:color="E93C09" w:themeColor="accent4"/>
          <w:insideH w:val="nil"/>
          <w:insideV w:val="nil"/>
        </w:tcBorders>
        <w:shd w:val="clear" w:color="auto" w:fill="E93C09" w:themeFill="accent4"/>
      </w:tcPr>
    </w:tblStylePr>
    <w:tblStylePr w:type="lastRow">
      <w:rPr>
        <w:b/>
        <w:bCs/>
      </w:rPr>
      <w:tblPr/>
      <w:tcPr>
        <w:tcBorders>
          <w:top w:val="double" w:sz="4" w:space="0" w:color="E93C09" w:themeColor="accent4"/>
        </w:tcBorders>
      </w:tc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Rastertabel4-Accent5">
    <w:name w:val="Grid Table 4 Accent 5"/>
    <w:basedOn w:val="Standaardtabel"/>
    <w:uiPriority w:val="49"/>
    <w:rsid w:val="00572222"/>
    <w:pPr>
      <w:spacing w:after="0" w:line="240" w:lineRule="auto"/>
    </w:pPr>
    <w:tblPr>
      <w:tblStyleRowBandSize w:val="1"/>
      <w:tblStyleColBandSize w:val="1"/>
      <w:tblBorders>
        <w:top w:val="single" w:sz="4" w:space="0" w:color="7849C7" w:themeColor="accent5" w:themeTint="99"/>
        <w:left w:val="single" w:sz="4" w:space="0" w:color="7849C7" w:themeColor="accent5" w:themeTint="99"/>
        <w:bottom w:val="single" w:sz="4" w:space="0" w:color="7849C7" w:themeColor="accent5" w:themeTint="99"/>
        <w:right w:val="single" w:sz="4" w:space="0" w:color="7849C7" w:themeColor="accent5" w:themeTint="99"/>
        <w:insideH w:val="single" w:sz="4" w:space="0" w:color="7849C7" w:themeColor="accent5" w:themeTint="99"/>
        <w:insideV w:val="single" w:sz="4" w:space="0" w:color="7849C7" w:themeColor="accent5" w:themeTint="99"/>
      </w:tblBorders>
    </w:tblPr>
    <w:tblStylePr w:type="firstRow">
      <w:rPr>
        <w:b/>
        <w:bCs/>
        <w:color w:val="FFFFFF" w:themeColor="background1"/>
      </w:rPr>
      <w:tblPr/>
      <w:tcPr>
        <w:tcBorders>
          <w:top w:val="single" w:sz="4" w:space="0" w:color="321B58" w:themeColor="accent5"/>
          <w:left w:val="single" w:sz="4" w:space="0" w:color="321B58" w:themeColor="accent5"/>
          <w:bottom w:val="single" w:sz="4" w:space="0" w:color="321B58" w:themeColor="accent5"/>
          <w:right w:val="single" w:sz="4" w:space="0" w:color="321B58" w:themeColor="accent5"/>
          <w:insideH w:val="nil"/>
          <w:insideV w:val="nil"/>
        </w:tcBorders>
        <w:shd w:val="clear" w:color="auto" w:fill="321B58" w:themeFill="accent5"/>
      </w:tcPr>
    </w:tblStylePr>
    <w:tblStylePr w:type="lastRow">
      <w:rPr>
        <w:b/>
        <w:bCs/>
      </w:rPr>
      <w:tblPr/>
      <w:tcPr>
        <w:tcBorders>
          <w:top w:val="double" w:sz="4" w:space="0" w:color="321B58" w:themeColor="accent5"/>
        </w:tcBorders>
      </w:tc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Rastertabel4-Accent6">
    <w:name w:val="Grid Table 4 Accent 6"/>
    <w:basedOn w:val="Standaardtabel"/>
    <w:uiPriority w:val="49"/>
    <w:rsid w:val="00572222"/>
    <w:pPr>
      <w:spacing w:after="0" w:line="240" w:lineRule="auto"/>
    </w:pPr>
    <w:tblPr>
      <w:tblStyleRowBandSize w:val="1"/>
      <w:tblStyleColBandSize w:val="1"/>
      <w:tblBorders>
        <w:top w:val="single" w:sz="4" w:space="0" w:color="FD4C61" w:themeColor="accent6" w:themeTint="99"/>
        <w:left w:val="single" w:sz="4" w:space="0" w:color="FD4C61" w:themeColor="accent6" w:themeTint="99"/>
        <w:bottom w:val="single" w:sz="4" w:space="0" w:color="FD4C61" w:themeColor="accent6" w:themeTint="99"/>
        <w:right w:val="single" w:sz="4" w:space="0" w:color="FD4C61" w:themeColor="accent6" w:themeTint="99"/>
        <w:insideH w:val="single" w:sz="4" w:space="0" w:color="FD4C61" w:themeColor="accent6" w:themeTint="99"/>
        <w:insideV w:val="single" w:sz="4" w:space="0" w:color="FD4C61" w:themeColor="accent6" w:themeTint="99"/>
      </w:tblBorders>
    </w:tblPr>
    <w:tblStylePr w:type="firstRow">
      <w:rPr>
        <w:b/>
        <w:bCs/>
        <w:color w:val="FFFFFF" w:themeColor="background1"/>
      </w:rPr>
      <w:tblPr/>
      <w:tcPr>
        <w:tcBorders>
          <w:top w:val="single" w:sz="4" w:space="0" w:color="D0021B" w:themeColor="accent6"/>
          <w:left w:val="single" w:sz="4" w:space="0" w:color="D0021B" w:themeColor="accent6"/>
          <w:bottom w:val="single" w:sz="4" w:space="0" w:color="D0021B" w:themeColor="accent6"/>
          <w:right w:val="single" w:sz="4" w:space="0" w:color="D0021B" w:themeColor="accent6"/>
          <w:insideH w:val="nil"/>
          <w:insideV w:val="nil"/>
        </w:tcBorders>
        <w:shd w:val="clear" w:color="auto" w:fill="D0021B" w:themeFill="accent6"/>
      </w:tcPr>
    </w:tblStylePr>
    <w:tblStylePr w:type="lastRow">
      <w:rPr>
        <w:b/>
        <w:bCs/>
      </w:rPr>
      <w:tblPr/>
      <w:tcPr>
        <w:tcBorders>
          <w:top w:val="double" w:sz="4" w:space="0" w:color="D0021B" w:themeColor="accent6"/>
        </w:tcBorders>
      </w:tc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Rastertabel5donker">
    <w:name w:val="Grid Table 5 Dark"/>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E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610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610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610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610A" w:themeFill="accent1"/>
      </w:tcPr>
    </w:tblStylePr>
    <w:tblStylePr w:type="band1Vert">
      <w:tblPr/>
      <w:tcPr>
        <w:shd w:val="clear" w:color="auto" w:fill="FABE98" w:themeFill="accent1" w:themeFillTint="66"/>
      </w:tcPr>
    </w:tblStylePr>
    <w:tblStylePr w:type="band1Horz">
      <w:tblPr/>
      <w:tcPr>
        <w:shd w:val="clear" w:color="auto" w:fill="FABE98" w:themeFill="accent1" w:themeFillTint="66"/>
      </w:tcPr>
    </w:tblStylePr>
  </w:style>
  <w:style w:type="table" w:styleId="Rastertabel5donker-Accent2">
    <w:name w:val="Grid Table 5 Dark Accent 2"/>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A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7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7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7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77F" w:themeFill="accent2"/>
      </w:tcPr>
    </w:tblStylePr>
    <w:tblStylePr w:type="band1Vert">
      <w:tblPr/>
      <w:tcPr>
        <w:shd w:val="clear" w:color="auto" w:fill="B195DE" w:themeFill="accent2" w:themeFillTint="66"/>
      </w:tcPr>
    </w:tblStylePr>
    <w:tblStylePr w:type="band1Horz">
      <w:tblPr/>
      <w:tcPr>
        <w:shd w:val="clear" w:color="auto" w:fill="B195DE" w:themeFill="accent2" w:themeFillTint="66"/>
      </w:tcPr>
    </w:tblStylePr>
  </w:style>
  <w:style w:type="table" w:styleId="Rastertabel5donker-Accent3">
    <w:name w:val="Grid Table 5 Dark Accent 3"/>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EDE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EDE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EDE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EDED" w:themeFill="accent3"/>
      </w:tcPr>
    </w:tblStylePr>
    <w:tblStylePr w:type="band1Vert">
      <w:tblPr/>
      <w:tcPr>
        <w:shd w:val="clear" w:color="auto" w:fill="F7F7F7" w:themeFill="accent3" w:themeFillTint="66"/>
      </w:tcPr>
    </w:tblStylePr>
    <w:tblStylePr w:type="band1Horz">
      <w:tblPr/>
      <w:tcPr>
        <w:shd w:val="clear" w:color="auto" w:fill="F7F7F7" w:themeFill="accent3" w:themeFillTint="66"/>
      </w:tcPr>
    </w:tblStylePr>
  </w:style>
  <w:style w:type="table" w:styleId="Rastertabel5donker-Accent4">
    <w:name w:val="Grid Table 5 Dark Accent 4"/>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6C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3C0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3C0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3C0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3C09" w:themeFill="accent4"/>
      </w:tcPr>
    </w:tblStylePr>
    <w:tblStylePr w:type="band1Vert">
      <w:tblPr/>
      <w:tcPr>
        <w:shd w:val="clear" w:color="auto" w:fill="FBAE97" w:themeFill="accent4" w:themeFillTint="66"/>
      </w:tcPr>
    </w:tblStylePr>
    <w:tblStylePr w:type="band1Horz">
      <w:tblPr/>
      <w:tcPr>
        <w:shd w:val="clear" w:color="auto" w:fill="FBAE97" w:themeFill="accent4" w:themeFillTint="66"/>
      </w:tcPr>
    </w:tblStylePr>
  </w:style>
  <w:style w:type="table" w:styleId="Rastertabel5donker-Accent5">
    <w:name w:val="Grid Table 5 Dark Accent 5"/>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2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1B5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1B5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1B5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1B58" w:themeFill="accent5"/>
      </w:tcPr>
    </w:tblStylePr>
    <w:tblStylePr w:type="band1Vert">
      <w:tblPr/>
      <w:tcPr>
        <w:shd w:val="clear" w:color="auto" w:fill="A586DA" w:themeFill="accent5" w:themeFillTint="66"/>
      </w:tcPr>
    </w:tblStylePr>
    <w:tblStylePr w:type="band1Horz">
      <w:tblPr/>
      <w:tcPr>
        <w:shd w:val="clear" w:color="auto" w:fill="A586DA" w:themeFill="accent5" w:themeFillTint="66"/>
      </w:tcPr>
    </w:tblStylePr>
  </w:style>
  <w:style w:type="table" w:styleId="Rastertabel5donker-Accent6">
    <w:name w:val="Grid Table 5 Dark Accent 6"/>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C3C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021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021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021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021B" w:themeFill="accent6"/>
      </w:tcPr>
    </w:tblStylePr>
    <w:tblStylePr w:type="band1Vert">
      <w:tblPr/>
      <w:tcPr>
        <w:shd w:val="clear" w:color="auto" w:fill="FD8896" w:themeFill="accent6" w:themeFillTint="66"/>
      </w:tcPr>
    </w:tblStylePr>
    <w:tblStylePr w:type="band1Horz">
      <w:tblPr/>
      <w:tcPr>
        <w:shd w:val="clear" w:color="auto" w:fill="FD8896" w:themeFill="accent6" w:themeFillTint="66"/>
      </w:tcPr>
    </w:tblStylePr>
  </w:style>
  <w:style w:type="table" w:styleId="Rastertabel6kleurrijk">
    <w:name w:val="Grid Table 6 Colorful"/>
    <w:basedOn w:val="Standaardtabe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572222"/>
    <w:pPr>
      <w:spacing w:after="0" w:line="240" w:lineRule="auto"/>
    </w:pPr>
    <w:rPr>
      <w:color w:val="AD4707" w:themeColor="accent1" w:themeShade="BF"/>
    </w:rPr>
    <w:tblPr>
      <w:tblStyleRowBandSize w:val="1"/>
      <w:tblStyleColBandSize w:val="1"/>
      <w:tblBorders>
        <w:top w:val="single" w:sz="4" w:space="0" w:color="F89D64" w:themeColor="accent1" w:themeTint="99"/>
        <w:left w:val="single" w:sz="4" w:space="0" w:color="F89D64" w:themeColor="accent1" w:themeTint="99"/>
        <w:bottom w:val="single" w:sz="4" w:space="0" w:color="F89D64" w:themeColor="accent1" w:themeTint="99"/>
        <w:right w:val="single" w:sz="4" w:space="0" w:color="F89D64" w:themeColor="accent1" w:themeTint="99"/>
        <w:insideH w:val="single" w:sz="4" w:space="0" w:color="F89D64" w:themeColor="accent1" w:themeTint="99"/>
        <w:insideV w:val="single" w:sz="4" w:space="0" w:color="F89D64" w:themeColor="accent1" w:themeTint="99"/>
      </w:tblBorders>
    </w:tblPr>
    <w:tblStylePr w:type="firstRow">
      <w:rPr>
        <w:b/>
        <w:bCs/>
      </w:rPr>
      <w:tblPr/>
      <w:tcPr>
        <w:tcBorders>
          <w:bottom w:val="single" w:sz="12" w:space="0" w:color="F89D64" w:themeColor="accent1" w:themeTint="99"/>
        </w:tcBorders>
      </w:tcPr>
    </w:tblStylePr>
    <w:tblStylePr w:type="lastRow">
      <w:rPr>
        <w:b/>
        <w:bCs/>
      </w:rPr>
      <w:tblPr/>
      <w:tcPr>
        <w:tcBorders>
          <w:top w:val="double" w:sz="4" w:space="0" w:color="F89D64" w:themeColor="accent1" w:themeTint="99"/>
        </w:tcBorders>
      </w:tc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Rastertabel6kleurrijk-Accent2">
    <w:name w:val="Grid Table 6 Colorful Accent 2"/>
    <w:basedOn w:val="Standaardtabel"/>
    <w:uiPriority w:val="51"/>
    <w:rsid w:val="00572222"/>
    <w:pPr>
      <w:spacing w:after="0" w:line="240" w:lineRule="auto"/>
    </w:pPr>
    <w:rPr>
      <w:color w:val="361D5F" w:themeColor="accent2" w:themeShade="BF"/>
    </w:rPr>
    <w:tblPr>
      <w:tblStyleRowBandSize w:val="1"/>
      <w:tblStyleColBandSize w:val="1"/>
      <w:tblBorders>
        <w:top w:val="single" w:sz="4" w:space="0" w:color="8A60CE" w:themeColor="accent2" w:themeTint="99"/>
        <w:left w:val="single" w:sz="4" w:space="0" w:color="8A60CE" w:themeColor="accent2" w:themeTint="99"/>
        <w:bottom w:val="single" w:sz="4" w:space="0" w:color="8A60CE" w:themeColor="accent2" w:themeTint="99"/>
        <w:right w:val="single" w:sz="4" w:space="0" w:color="8A60CE" w:themeColor="accent2" w:themeTint="99"/>
        <w:insideH w:val="single" w:sz="4" w:space="0" w:color="8A60CE" w:themeColor="accent2" w:themeTint="99"/>
        <w:insideV w:val="single" w:sz="4" w:space="0" w:color="8A60CE" w:themeColor="accent2" w:themeTint="99"/>
      </w:tblBorders>
    </w:tblPr>
    <w:tblStylePr w:type="firstRow">
      <w:rPr>
        <w:b/>
        <w:bCs/>
      </w:rPr>
      <w:tblPr/>
      <w:tcPr>
        <w:tcBorders>
          <w:bottom w:val="single" w:sz="12" w:space="0" w:color="8A60CE" w:themeColor="accent2" w:themeTint="99"/>
        </w:tcBorders>
      </w:tcPr>
    </w:tblStylePr>
    <w:tblStylePr w:type="lastRow">
      <w:rPr>
        <w:b/>
        <w:bCs/>
      </w:rPr>
      <w:tblPr/>
      <w:tcPr>
        <w:tcBorders>
          <w:top w:val="double" w:sz="4" w:space="0" w:color="8A60CE" w:themeColor="accent2" w:themeTint="99"/>
        </w:tcBorders>
      </w:tc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Rastertabel6kleurrijk-Accent3">
    <w:name w:val="Grid Table 6 Colorful Accent 3"/>
    <w:basedOn w:val="Standaardtabel"/>
    <w:uiPriority w:val="51"/>
    <w:rsid w:val="00572222"/>
    <w:pPr>
      <w:spacing w:after="0" w:line="240" w:lineRule="auto"/>
    </w:pPr>
    <w:rPr>
      <w:color w:val="B1B1B1" w:themeColor="accent3" w:themeShade="BF"/>
    </w:rPr>
    <w:tblPr>
      <w:tblStyleRowBandSize w:val="1"/>
      <w:tblStyleColBandSize w:val="1"/>
      <w:tblBorders>
        <w:top w:val="single" w:sz="4" w:space="0" w:color="F4F4F4" w:themeColor="accent3" w:themeTint="99"/>
        <w:left w:val="single" w:sz="4" w:space="0" w:color="F4F4F4" w:themeColor="accent3" w:themeTint="99"/>
        <w:bottom w:val="single" w:sz="4" w:space="0" w:color="F4F4F4" w:themeColor="accent3" w:themeTint="99"/>
        <w:right w:val="single" w:sz="4" w:space="0" w:color="F4F4F4" w:themeColor="accent3" w:themeTint="99"/>
        <w:insideH w:val="single" w:sz="4" w:space="0" w:color="F4F4F4" w:themeColor="accent3" w:themeTint="99"/>
        <w:insideV w:val="single" w:sz="4" w:space="0" w:color="F4F4F4" w:themeColor="accent3" w:themeTint="99"/>
      </w:tblBorders>
    </w:tblPr>
    <w:tblStylePr w:type="firstRow">
      <w:rPr>
        <w:b/>
        <w:bCs/>
      </w:rPr>
      <w:tblPr/>
      <w:tcPr>
        <w:tcBorders>
          <w:bottom w:val="single" w:sz="12" w:space="0" w:color="F4F4F4" w:themeColor="accent3" w:themeTint="99"/>
        </w:tcBorders>
      </w:tcPr>
    </w:tblStylePr>
    <w:tblStylePr w:type="lastRow">
      <w:rPr>
        <w:b/>
        <w:bCs/>
      </w:rPr>
      <w:tblPr/>
      <w:tcPr>
        <w:tcBorders>
          <w:top w:val="double" w:sz="4" w:space="0" w:color="F4F4F4" w:themeColor="accent3" w:themeTint="99"/>
        </w:tcBorders>
      </w:tc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Rastertabel6kleurrijk-Accent4">
    <w:name w:val="Grid Table 6 Colorful Accent 4"/>
    <w:basedOn w:val="Standaardtabel"/>
    <w:uiPriority w:val="51"/>
    <w:rsid w:val="00572222"/>
    <w:pPr>
      <w:spacing w:after="0" w:line="240" w:lineRule="auto"/>
    </w:pPr>
    <w:rPr>
      <w:color w:val="AE2C06" w:themeColor="accent4" w:themeShade="BF"/>
    </w:rPr>
    <w:tblPr>
      <w:tblStyleRowBandSize w:val="1"/>
      <w:tblStyleColBandSize w:val="1"/>
      <w:tblBorders>
        <w:top w:val="single" w:sz="4" w:space="0" w:color="F98563" w:themeColor="accent4" w:themeTint="99"/>
        <w:left w:val="single" w:sz="4" w:space="0" w:color="F98563" w:themeColor="accent4" w:themeTint="99"/>
        <w:bottom w:val="single" w:sz="4" w:space="0" w:color="F98563" w:themeColor="accent4" w:themeTint="99"/>
        <w:right w:val="single" w:sz="4" w:space="0" w:color="F98563" w:themeColor="accent4" w:themeTint="99"/>
        <w:insideH w:val="single" w:sz="4" w:space="0" w:color="F98563" w:themeColor="accent4" w:themeTint="99"/>
        <w:insideV w:val="single" w:sz="4" w:space="0" w:color="F98563" w:themeColor="accent4" w:themeTint="99"/>
      </w:tblBorders>
    </w:tblPr>
    <w:tblStylePr w:type="firstRow">
      <w:rPr>
        <w:b/>
        <w:bCs/>
      </w:rPr>
      <w:tblPr/>
      <w:tcPr>
        <w:tcBorders>
          <w:bottom w:val="single" w:sz="12" w:space="0" w:color="F98563" w:themeColor="accent4" w:themeTint="99"/>
        </w:tcBorders>
      </w:tcPr>
    </w:tblStylePr>
    <w:tblStylePr w:type="lastRow">
      <w:rPr>
        <w:b/>
        <w:bCs/>
      </w:rPr>
      <w:tblPr/>
      <w:tcPr>
        <w:tcBorders>
          <w:top w:val="double" w:sz="4" w:space="0" w:color="F98563" w:themeColor="accent4" w:themeTint="99"/>
        </w:tcBorders>
      </w:tc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Rastertabel6kleurrijk-Accent5">
    <w:name w:val="Grid Table 6 Colorful Accent 5"/>
    <w:basedOn w:val="Standaardtabel"/>
    <w:uiPriority w:val="51"/>
    <w:rsid w:val="00572222"/>
    <w:pPr>
      <w:spacing w:after="0" w:line="240" w:lineRule="auto"/>
    </w:pPr>
    <w:rPr>
      <w:color w:val="251441" w:themeColor="accent5" w:themeShade="BF"/>
    </w:rPr>
    <w:tblPr>
      <w:tblStyleRowBandSize w:val="1"/>
      <w:tblStyleColBandSize w:val="1"/>
      <w:tblBorders>
        <w:top w:val="single" w:sz="4" w:space="0" w:color="7849C7" w:themeColor="accent5" w:themeTint="99"/>
        <w:left w:val="single" w:sz="4" w:space="0" w:color="7849C7" w:themeColor="accent5" w:themeTint="99"/>
        <w:bottom w:val="single" w:sz="4" w:space="0" w:color="7849C7" w:themeColor="accent5" w:themeTint="99"/>
        <w:right w:val="single" w:sz="4" w:space="0" w:color="7849C7" w:themeColor="accent5" w:themeTint="99"/>
        <w:insideH w:val="single" w:sz="4" w:space="0" w:color="7849C7" w:themeColor="accent5" w:themeTint="99"/>
        <w:insideV w:val="single" w:sz="4" w:space="0" w:color="7849C7" w:themeColor="accent5" w:themeTint="99"/>
      </w:tblBorders>
    </w:tblPr>
    <w:tblStylePr w:type="firstRow">
      <w:rPr>
        <w:b/>
        <w:bCs/>
      </w:rPr>
      <w:tblPr/>
      <w:tcPr>
        <w:tcBorders>
          <w:bottom w:val="single" w:sz="12" w:space="0" w:color="7849C7" w:themeColor="accent5" w:themeTint="99"/>
        </w:tcBorders>
      </w:tcPr>
    </w:tblStylePr>
    <w:tblStylePr w:type="lastRow">
      <w:rPr>
        <w:b/>
        <w:bCs/>
      </w:rPr>
      <w:tblPr/>
      <w:tcPr>
        <w:tcBorders>
          <w:top w:val="double" w:sz="4" w:space="0" w:color="7849C7" w:themeColor="accent5" w:themeTint="99"/>
        </w:tcBorders>
      </w:tc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Rastertabel6kleurrijk-Accent6">
    <w:name w:val="Grid Table 6 Colorful Accent 6"/>
    <w:basedOn w:val="Standaardtabel"/>
    <w:uiPriority w:val="51"/>
    <w:rsid w:val="00572222"/>
    <w:pPr>
      <w:spacing w:after="0" w:line="240" w:lineRule="auto"/>
    </w:pPr>
    <w:rPr>
      <w:color w:val="9B0113" w:themeColor="accent6" w:themeShade="BF"/>
    </w:rPr>
    <w:tblPr>
      <w:tblStyleRowBandSize w:val="1"/>
      <w:tblStyleColBandSize w:val="1"/>
      <w:tblBorders>
        <w:top w:val="single" w:sz="4" w:space="0" w:color="FD4C61" w:themeColor="accent6" w:themeTint="99"/>
        <w:left w:val="single" w:sz="4" w:space="0" w:color="FD4C61" w:themeColor="accent6" w:themeTint="99"/>
        <w:bottom w:val="single" w:sz="4" w:space="0" w:color="FD4C61" w:themeColor="accent6" w:themeTint="99"/>
        <w:right w:val="single" w:sz="4" w:space="0" w:color="FD4C61" w:themeColor="accent6" w:themeTint="99"/>
        <w:insideH w:val="single" w:sz="4" w:space="0" w:color="FD4C61" w:themeColor="accent6" w:themeTint="99"/>
        <w:insideV w:val="single" w:sz="4" w:space="0" w:color="FD4C61" w:themeColor="accent6" w:themeTint="99"/>
      </w:tblBorders>
    </w:tblPr>
    <w:tblStylePr w:type="firstRow">
      <w:rPr>
        <w:b/>
        <w:bCs/>
      </w:rPr>
      <w:tblPr/>
      <w:tcPr>
        <w:tcBorders>
          <w:bottom w:val="single" w:sz="12" w:space="0" w:color="FD4C61" w:themeColor="accent6" w:themeTint="99"/>
        </w:tcBorders>
      </w:tcPr>
    </w:tblStylePr>
    <w:tblStylePr w:type="lastRow">
      <w:rPr>
        <w:b/>
        <w:bCs/>
      </w:rPr>
      <w:tblPr/>
      <w:tcPr>
        <w:tcBorders>
          <w:top w:val="double" w:sz="4" w:space="0" w:color="FD4C61" w:themeColor="accent6" w:themeTint="99"/>
        </w:tcBorders>
      </w:tc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Rastertabel7kleurrijk">
    <w:name w:val="Grid Table 7 Colorful"/>
    <w:basedOn w:val="Standaardtabe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572222"/>
    <w:pPr>
      <w:spacing w:after="0" w:line="240" w:lineRule="auto"/>
    </w:pPr>
    <w:rPr>
      <w:color w:val="AD4707" w:themeColor="accent1" w:themeShade="BF"/>
    </w:rPr>
    <w:tblPr>
      <w:tblStyleRowBandSize w:val="1"/>
      <w:tblStyleColBandSize w:val="1"/>
      <w:tblBorders>
        <w:top w:val="single" w:sz="4" w:space="0" w:color="F89D64" w:themeColor="accent1" w:themeTint="99"/>
        <w:left w:val="single" w:sz="4" w:space="0" w:color="F89D64" w:themeColor="accent1" w:themeTint="99"/>
        <w:bottom w:val="single" w:sz="4" w:space="0" w:color="F89D64" w:themeColor="accent1" w:themeTint="99"/>
        <w:right w:val="single" w:sz="4" w:space="0" w:color="F89D64" w:themeColor="accent1" w:themeTint="99"/>
        <w:insideH w:val="single" w:sz="4" w:space="0" w:color="F89D64" w:themeColor="accent1" w:themeTint="99"/>
        <w:insideV w:val="single" w:sz="4" w:space="0" w:color="F89D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CB" w:themeFill="accent1" w:themeFillTint="33"/>
      </w:tcPr>
    </w:tblStylePr>
    <w:tblStylePr w:type="band1Horz">
      <w:tblPr/>
      <w:tcPr>
        <w:shd w:val="clear" w:color="auto" w:fill="FCDECB" w:themeFill="accent1" w:themeFillTint="33"/>
      </w:tcPr>
    </w:tblStylePr>
    <w:tblStylePr w:type="neCell">
      <w:tblPr/>
      <w:tcPr>
        <w:tcBorders>
          <w:bottom w:val="single" w:sz="4" w:space="0" w:color="F89D64" w:themeColor="accent1" w:themeTint="99"/>
        </w:tcBorders>
      </w:tcPr>
    </w:tblStylePr>
    <w:tblStylePr w:type="nwCell">
      <w:tblPr/>
      <w:tcPr>
        <w:tcBorders>
          <w:bottom w:val="single" w:sz="4" w:space="0" w:color="F89D64" w:themeColor="accent1" w:themeTint="99"/>
        </w:tcBorders>
      </w:tcPr>
    </w:tblStylePr>
    <w:tblStylePr w:type="seCell">
      <w:tblPr/>
      <w:tcPr>
        <w:tcBorders>
          <w:top w:val="single" w:sz="4" w:space="0" w:color="F89D64" w:themeColor="accent1" w:themeTint="99"/>
        </w:tcBorders>
      </w:tcPr>
    </w:tblStylePr>
    <w:tblStylePr w:type="swCell">
      <w:tblPr/>
      <w:tcPr>
        <w:tcBorders>
          <w:top w:val="single" w:sz="4" w:space="0" w:color="F89D64" w:themeColor="accent1" w:themeTint="99"/>
        </w:tcBorders>
      </w:tcPr>
    </w:tblStylePr>
  </w:style>
  <w:style w:type="table" w:styleId="Rastertabel7kleurrijk-Accent2">
    <w:name w:val="Grid Table 7 Colorful Accent 2"/>
    <w:basedOn w:val="Standaardtabel"/>
    <w:uiPriority w:val="52"/>
    <w:rsid w:val="00572222"/>
    <w:pPr>
      <w:spacing w:after="0" w:line="240" w:lineRule="auto"/>
    </w:pPr>
    <w:rPr>
      <w:color w:val="361D5F" w:themeColor="accent2" w:themeShade="BF"/>
    </w:rPr>
    <w:tblPr>
      <w:tblStyleRowBandSize w:val="1"/>
      <w:tblStyleColBandSize w:val="1"/>
      <w:tblBorders>
        <w:top w:val="single" w:sz="4" w:space="0" w:color="8A60CE" w:themeColor="accent2" w:themeTint="99"/>
        <w:left w:val="single" w:sz="4" w:space="0" w:color="8A60CE" w:themeColor="accent2" w:themeTint="99"/>
        <w:bottom w:val="single" w:sz="4" w:space="0" w:color="8A60CE" w:themeColor="accent2" w:themeTint="99"/>
        <w:right w:val="single" w:sz="4" w:space="0" w:color="8A60CE" w:themeColor="accent2" w:themeTint="99"/>
        <w:insideH w:val="single" w:sz="4" w:space="0" w:color="8A60CE" w:themeColor="accent2" w:themeTint="99"/>
        <w:insideV w:val="single" w:sz="4" w:space="0" w:color="8A60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AEE" w:themeFill="accent2" w:themeFillTint="33"/>
      </w:tcPr>
    </w:tblStylePr>
    <w:tblStylePr w:type="band1Horz">
      <w:tblPr/>
      <w:tcPr>
        <w:shd w:val="clear" w:color="auto" w:fill="D8CAEE" w:themeFill="accent2" w:themeFillTint="33"/>
      </w:tcPr>
    </w:tblStylePr>
    <w:tblStylePr w:type="neCell">
      <w:tblPr/>
      <w:tcPr>
        <w:tcBorders>
          <w:bottom w:val="single" w:sz="4" w:space="0" w:color="8A60CE" w:themeColor="accent2" w:themeTint="99"/>
        </w:tcBorders>
      </w:tcPr>
    </w:tblStylePr>
    <w:tblStylePr w:type="nwCell">
      <w:tblPr/>
      <w:tcPr>
        <w:tcBorders>
          <w:bottom w:val="single" w:sz="4" w:space="0" w:color="8A60CE" w:themeColor="accent2" w:themeTint="99"/>
        </w:tcBorders>
      </w:tcPr>
    </w:tblStylePr>
    <w:tblStylePr w:type="seCell">
      <w:tblPr/>
      <w:tcPr>
        <w:tcBorders>
          <w:top w:val="single" w:sz="4" w:space="0" w:color="8A60CE" w:themeColor="accent2" w:themeTint="99"/>
        </w:tcBorders>
      </w:tcPr>
    </w:tblStylePr>
    <w:tblStylePr w:type="swCell">
      <w:tblPr/>
      <w:tcPr>
        <w:tcBorders>
          <w:top w:val="single" w:sz="4" w:space="0" w:color="8A60CE" w:themeColor="accent2" w:themeTint="99"/>
        </w:tcBorders>
      </w:tcPr>
    </w:tblStylePr>
  </w:style>
  <w:style w:type="table" w:styleId="Rastertabel7kleurrijk-Accent3">
    <w:name w:val="Grid Table 7 Colorful Accent 3"/>
    <w:basedOn w:val="Standaardtabel"/>
    <w:uiPriority w:val="52"/>
    <w:rsid w:val="00572222"/>
    <w:pPr>
      <w:spacing w:after="0" w:line="240" w:lineRule="auto"/>
    </w:pPr>
    <w:rPr>
      <w:color w:val="B1B1B1" w:themeColor="accent3" w:themeShade="BF"/>
    </w:rPr>
    <w:tblPr>
      <w:tblStyleRowBandSize w:val="1"/>
      <w:tblStyleColBandSize w:val="1"/>
      <w:tblBorders>
        <w:top w:val="single" w:sz="4" w:space="0" w:color="F4F4F4" w:themeColor="accent3" w:themeTint="99"/>
        <w:left w:val="single" w:sz="4" w:space="0" w:color="F4F4F4" w:themeColor="accent3" w:themeTint="99"/>
        <w:bottom w:val="single" w:sz="4" w:space="0" w:color="F4F4F4" w:themeColor="accent3" w:themeTint="99"/>
        <w:right w:val="single" w:sz="4" w:space="0" w:color="F4F4F4" w:themeColor="accent3" w:themeTint="99"/>
        <w:insideH w:val="single" w:sz="4" w:space="0" w:color="F4F4F4" w:themeColor="accent3" w:themeTint="99"/>
        <w:insideV w:val="single" w:sz="4" w:space="0" w:color="F4F4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3" w:themeFillTint="33"/>
      </w:tcPr>
    </w:tblStylePr>
    <w:tblStylePr w:type="band1Horz">
      <w:tblPr/>
      <w:tcPr>
        <w:shd w:val="clear" w:color="auto" w:fill="FBFBFB" w:themeFill="accent3" w:themeFillTint="33"/>
      </w:tcPr>
    </w:tblStylePr>
    <w:tblStylePr w:type="neCell">
      <w:tblPr/>
      <w:tcPr>
        <w:tcBorders>
          <w:bottom w:val="single" w:sz="4" w:space="0" w:color="F4F4F4" w:themeColor="accent3" w:themeTint="99"/>
        </w:tcBorders>
      </w:tcPr>
    </w:tblStylePr>
    <w:tblStylePr w:type="nwCell">
      <w:tblPr/>
      <w:tcPr>
        <w:tcBorders>
          <w:bottom w:val="single" w:sz="4" w:space="0" w:color="F4F4F4" w:themeColor="accent3" w:themeTint="99"/>
        </w:tcBorders>
      </w:tcPr>
    </w:tblStylePr>
    <w:tblStylePr w:type="seCell">
      <w:tblPr/>
      <w:tcPr>
        <w:tcBorders>
          <w:top w:val="single" w:sz="4" w:space="0" w:color="F4F4F4" w:themeColor="accent3" w:themeTint="99"/>
        </w:tcBorders>
      </w:tcPr>
    </w:tblStylePr>
    <w:tblStylePr w:type="swCell">
      <w:tblPr/>
      <w:tcPr>
        <w:tcBorders>
          <w:top w:val="single" w:sz="4" w:space="0" w:color="F4F4F4" w:themeColor="accent3" w:themeTint="99"/>
        </w:tcBorders>
      </w:tcPr>
    </w:tblStylePr>
  </w:style>
  <w:style w:type="table" w:styleId="Rastertabel7kleurrijk-Accent4">
    <w:name w:val="Grid Table 7 Colorful Accent 4"/>
    <w:basedOn w:val="Standaardtabel"/>
    <w:uiPriority w:val="52"/>
    <w:rsid w:val="00572222"/>
    <w:pPr>
      <w:spacing w:after="0" w:line="240" w:lineRule="auto"/>
    </w:pPr>
    <w:rPr>
      <w:color w:val="AE2C06" w:themeColor="accent4" w:themeShade="BF"/>
    </w:rPr>
    <w:tblPr>
      <w:tblStyleRowBandSize w:val="1"/>
      <w:tblStyleColBandSize w:val="1"/>
      <w:tblBorders>
        <w:top w:val="single" w:sz="4" w:space="0" w:color="F98563" w:themeColor="accent4" w:themeTint="99"/>
        <w:left w:val="single" w:sz="4" w:space="0" w:color="F98563" w:themeColor="accent4" w:themeTint="99"/>
        <w:bottom w:val="single" w:sz="4" w:space="0" w:color="F98563" w:themeColor="accent4" w:themeTint="99"/>
        <w:right w:val="single" w:sz="4" w:space="0" w:color="F98563" w:themeColor="accent4" w:themeTint="99"/>
        <w:insideH w:val="single" w:sz="4" w:space="0" w:color="F98563" w:themeColor="accent4" w:themeTint="99"/>
        <w:insideV w:val="single" w:sz="4" w:space="0" w:color="F985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6CB" w:themeFill="accent4" w:themeFillTint="33"/>
      </w:tcPr>
    </w:tblStylePr>
    <w:tblStylePr w:type="band1Horz">
      <w:tblPr/>
      <w:tcPr>
        <w:shd w:val="clear" w:color="auto" w:fill="FDD6CB" w:themeFill="accent4" w:themeFillTint="33"/>
      </w:tcPr>
    </w:tblStylePr>
    <w:tblStylePr w:type="neCell">
      <w:tblPr/>
      <w:tcPr>
        <w:tcBorders>
          <w:bottom w:val="single" w:sz="4" w:space="0" w:color="F98563" w:themeColor="accent4" w:themeTint="99"/>
        </w:tcBorders>
      </w:tcPr>
    </w:tblStylePr>
    <w:tblStylePr w:type="nwCell">
      <w:tblPr/>
      <w:tcPr>
        <w:tcBorders>
          <w:bottom w:val="single" w:sz="4" w:space="0" w:color="F98563" w:themeColor="accent4" w:themeTint="99"/>
        </w:tcBorders>
      </w:tcPr>
    </w:tblStylePr>
    <w:tblStylePr w:type="seCell">
      <w:tblPr/>
      <w:tcPr>
        <w:tcBorders>
          <w:top w:val="single" w:sz="4" w:space="0" w:color="F98563" w:themeColor="accent4" w:themeTint="99"/>
        </w:tcBorders>
      </w:tcPr>
    </w:tblStylePr>
    <w:tblStylePr w:type="swCell">
      <w:tblPr/>
      <w:tcPr>
        <w:tcBorders>
          <w:top w:val="single" w:sz="4" w:space="0" w:color="F98563" w:themeColor="accent4" w:themeTint="99"/>
        </w:tcBorders>
      </w:tcPr>
    </w:tblStylePr>
  </w:style>
  <w:style w:type="table" w:styleId="Rastertabel7kleurrijk-Accent5">
    <w:name w:val="Grid Table 7 Colorful Accent 5"/>
    <w:basedOn w:val="Standaardtabel"/>
    <w:uiPriority w:val="52"/>
    <w:rsid w:val="00572222"/>
    <w:pPr>
      <w:spacing w:after="0" w:line="240" w:lineRule="auto"/>
    </w:pPr>
    <w:rPr>
      <w:color w:val="251441" w:themeColor="accent5" w:themeShade="BF"/>
    </w:rPr>
    <w:tblPr>
      <w:tblStyleRowBandSize w:val="1"/>
      <w:tblStyleColBandSize w:val="1"/>
      <w:tblBorders>
        <w:top w:val="single" w:sz="4" w:space="0" w:color="7849C7" w:themeColor="accent5" w:themeTint="99"/>
        <w:left w:val="single" w:sz="4" w:space="0" w:color="7849C7" w:themeColor="accent5" w:themeTint="99"/>
        <w:bottom w:val="single" w:sz="4" w:space="0" w:color="7849C7" w:themeColor="accent5" w:themeTint="99"/>
        <w:right w:val="single" w:sz="4" w:space="0" w:color="7849C7" w:themeColor="accent5" w:themeTint="99"/>
        <w:insideH w:val="single" w:sz="4" w:space="0" w:color="7849C7" w:themeColor="accent5" w:themeTint="99"/>
        <w:insideV w:val="single" w:sz="4" w:space="0" w:color="7849C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C2EC" w:themeFill="accent5" w:themeFillTint="33"/>
      </w:tcPr>
    </w:tblStylePr>
    <w:tblStylePr w:type="band1Horz">
      <w:tblPr/>
      <w:tcPr>
        <w:shd w:val="clear" w:color="auto" w:fill="D2C2EC" w:themeFill="accent5" w:themeFillTint="33"/>
      </w:tcPr>
    </w:tblStylePr>
    <w:tblStylePr w:type="neCell">
      <w:tblPr/>
      <w:tcPr>
        <w:tcBorders>
          <w:bottom w:val="single" w:sz="4" w:space="0" w:color="7849C7" w:themeColor="accent5" w:themeTint="99"/>
        </w:tcBorders>
      </w:tcPr>
    </w:tblStylePr>
    <w:tblStylePr w:type="nwCell">
      <w:tblPr/>
      <w:tcPr>
        <w:tcBorders>
          <w:bottom w:val="single" w:sz="4" w:space="0" w:color="7849C7" w:themeColor="accent5" w:themeTint="99"/>
        </w:tcBorders>
      </w:tcPr>
    </w:tblStylePr>
    <w:tblStylePr w:type="seCell">
      <w:tblPr/>
      <w:tcPr>
        <w:tcBorders>
          <w:top w:val="single" w:sz="4" w:space="0" w:color="7849C7" w:themeColor="accent5" w:themeTint="99"/>
        </w:tcBorders>
      </w:tcPr>
    </w:tblStylePr>
    <w:tblStylePr w:type="swCell">
      <w:tblPr/>
      <w:tcPr>
        <w:tcBorders>
          <w:top w:val="single" w:sz="4" w:space="0" w:color="7849C7" w:themeColor="accent5" w:themeTint="99"/>
        </w:tcBorders>
      </w:tcPr>
    </w:tblStylePr>
  </w:style>
  <w:style w:type="table" w:styleId="Rastertabel7kleurrijk-Accent6">
    <w:name w:val="Grid Table 7 Colorful Accent 6"/>
    <w:basedOn w:val="Standaardtabel"/>
    <w:uiPriority w:val="52"/>
    <w:rsid w:val="00572222"/>
    <w:pPr>
      <w:spacing w:after="0" w:line="240" w:lineRule="auto"/>
    </w:pPr>
    <w:rPr>
      <w:color w:val="9B0113" w:themeColor="accent6" w:themeShade="BF"/>
    </w:rPr>
    <w:tblPr>
      <w:tblStyleRowBandSize w:val="1"/>
      <w:tblStyleColBandSize w:val="1"/>
      <w:tblBorders>
        <w:top w:val="single" w:sz="4" w:space="0" w:color="FD4C61" w:themeColor="accent6" w:themeTint="99"/>
        <w:left w:val="single" w:sz="4" w:space="0" w:color="FD4C61" w:themeColor="accent6" w:themeTint="99"/>
        <w:bottom w:val="single" w:sz="4" w:space="0" w:color="FD4C61" w:themeColor="accent6" w:themeTint="99"/>
        <w:right w:val="single" w:sz="4" w:space="0" w:color="FD4C61" w:themeColor="accent6" w:themeTint="99"/>
        <w:insideH w:val="single" w:sz="4" w:space="0" w:color="FD4C61" w:themeColor="accent6" w:themeTint="99"/>
        <w:insideV w:val="single" w:sz="4" w:space="0" w:color="FD4C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3CA" w:themeFill="accent6" w:themeFillTint="33"/>
      </w:tcPr>
    </w:tblStylePr>
    <w:tblStylePr w:type="band1Horz">
      <w:tblPr/>
      <w:tcPr>
        <w:shd w:val="clear" w:color="auto" w:fill="FEC3CA" w:themeFill="accent6" w:themeFillTint="33"/>
      </w:tcPr>
    </w:tblStylePr>
    <w:tblStylePr w:type="neCell">
      <w:tblPr/>
      <w:tcPr>
        <w:tcBorders>
          <w:bottom w:val="single" w:sz="4" w:space="0" w:color="FD4C61" w:themeColor="accent6" w:themeTint="99"/>
        </w:tcBorders>
      </w:tcPr>
    </w:tblStylePr>
    <w:tblStylePr w:type="nwCell">
      <w:tblPr/>
      <w:tcPr>
        <w:tcBorders>
          <w:bottom w:val="single" w:sz="4" w:space="0" w:color="FD4C61" w:themeColor="accent6" w:themeTint="99"/>
        </w:tcBorders>
      </w:tcPr>
    </w:tblStylePr>
    <w:tblStylePr w:type="seCell">
      <w:tblPr/>
      <w:tcPr>
        <w:tcBorders>
          <w:top w:val="single" w:sz="4" w:space="0" w:color="FD4C61" w:themeColor="accent6" w:themeTint="99"/>
        </w:tcBorders>
      </w:tcPr>
    </w:tblStylePr>
    <w:tblStylePr w:type="swCell">
      <w:tblPr/>
      <w:tcPr>
        <w:tcBorders>
          <w:top w:val="single" w:sz="4" w:space="0" w:color="FD4C61" w:themeColor="accent6" w:themeTint="99"/>
        </w:tcBorders>
      </w:tcPr>
    </w:tblStylePr>
  </w:style>
  <w:style w:type="character" w:customStyle="1" w:styleId="Kop3Char">
    <w:name w:val="Kop 3 Char"/>
    <w:basedOn w:val="Standaardalinea-lettertype"/>
    <w:link w:val="Kop3"/>
    <w:uiPriority w:val="9"/>
    <w:semiHidden/>
    <w:rsid w:val="00572222"/>
    <w:rPr>
      <w:rFonts w:asciiTheme="majorHAnsi" w:eastAsiaTheme="majorEastAsia" w:hAnsiTheme="majorHAnsi" w:cstheme="majorBidi"/>
      <w:color w:val="732F05" w:themeColor="accent1" w:themeShade="7F"/>
      <w:kern w:val="16"/>
      <w:sz w:val="24"/>
      <w:szCs w:val="24"/>
      <w14:ligatures w14:val="standardContextual"/>
      <w14:numForm w14:val="oldStyle"/>
      <w14:numSpacing w14:val="proportional"/>
      <w14:cntxtAlts/>
    </w:rPr>
  </w:style>
  <w:style w:type="character" w:customStyle="1" w:styleId="Kop4Char">
    <w:name w:val="Kop 4 Char"/>
    <w:basedOn w:val="Standaardalinea-lettertype"/>
    <w:link w:val="Kop4"/>
    <w:uiPriority w:val="9"/>
    <w:semiHidden/>
    <w:rsid w:val="00572222"/>
    <w:rPr>
      <w:rFonts w:asciiTheme="majorHAnsi" w:eastAsiaTheme="majorEastAsia" w:hAnsiTheme="majorHAnsi" w:cstheme="majorBidi"/>
      <w:i/>
      <w:iCs/>
      <w:color w:val="AD4707" w:themeColor="accent1" w:themeShade="BF"/>
      <w:kern w:val="16"/>
      <w:sz w:val="22"/>
      <w14:ligatures w14:val="standardContextual"/>
      <w14:numForm w14:val="oldStyle"/>
      <w14:numSpacing w14:val="proportional"/>
      <w14:cntxtAlts/>
    </w:rPr>
  </w:style>
  <w:style w:type="character" w:customStyle="1" w:styleId="Kop5Char">
    <w:name w:val="Kop 5 Char"/>
    <w:basedOn w:val="Standaardalinea-lettertype"/>
    <w:link w:val="Kop5"/>
    <w:uiPriority w:val="9"/>
    <w:semiHidden/>
    <w:rsid w:val="00572222"/>
    <w:rPr>
      <w:rFonts w:asciiTheme="majorHAnsi" w:eastAsiaTheme="majorEastAsia" w:hAnsiTheme="majorHAnsi" w:cstheme="majorBidi"/>
      <w:color w:val="AD4707" w:themeColor="accent1" w:themeShade="BF"/>
      <w:kern w:val="16"/>
      <w:sz w:val="22"/>
      <w14:ligatures w14:val="standardContextual"/>
      <w14:numForm w14:val="oldStyle"/>
      <w14:numSpacing w14:val="proportional"/>
      <w14:cntxtAlts/>
    </w:rPr>
  </w:style>
  <w:style w:type="character" w:customStyle="1" w:styleId="Kop6Char">
    <w:name w:val="Kop 6 Char"/>
    <w:basedOn w:val="Standaardalinea-lettertype"/>
    <w:link w:val="Kop6"/>
    <w:uiPriority w:val="9"/>
    <w:semiHidden/>
    <w:rsid w:val="00572222"/>
    <w:rPr>
      <w:rFonts w:asciiTheme="majorHAnsi" w:eastAsiaTheme="majorEastAsia" w:hAnsiTheme="majorHAnsi" w:cstheme="majorBidi"/>
      <w:color w:val="732F05" w:themeColor="accent1" w:themeShade="7F"/>
      <w:kern w:val="16"/>
      <w:sz w:val="22"/>
      <w14:ligatures w14:val="standardContextual"/>
      <w14:numForm w14:val="oldStyle"/>
      <w14:numSpacing w14:val="proportional"/>
      <w14:cntxtAlts/>
    </w:rPr>
  </w:style>
  <w:style w:type="character" w:customStyle="1" w:styleId="Kop7Char">
    <w:name w:val="Kop 7 Char"/>
    <w:basedOn w:val="Standaardalinea-lettertype"/>
    <w:link w:val="Kop7"/>
    <w:uiPriority w:val="9"/>
    <w:semiHidden/>
    <w:rsid w:val="00572222"/>
    <w:rPr>
      <w:rFonts w:asciiTheme="majorHAnsi" w:eastAsiaTheme="majorEastAsia" w:hAnsiTheme="majorHAnsi" w:cstheme="majorBidi"/>
      <w:i/>
      <w:iCs/>
      <w:color w:val="732F05" w:themeColor="accent1" w:themeShade="7F"/>
      <w:kern w:val="16"/>
      <w:sz w:val="22"/>
      <w14:ligatures w14:val="standardContextual"/>
      <w14:numForm w14:val="oldStyle"/>
      <w14:numSpacing w14:val="proportional"/>
      <w14:cntxtAlts/>
    </w:rPr>
  </w:style>
  <w:style w:type="character" w:customStyle="1" w:styleId="Kop8Char">
    <w:name w:val="Kop 8 Char"/>
    <w:basedOn w:val="Standaardalinea-lettertype"/>
    <w:link w:val="Kop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Kop9Char">
    <w:name w:val="Kop 9 Char"/>
    <w:basedOn w:val="Standaardalinea-lettertype"/>
    <w:link w:val="Kop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iem">
    <w:name w:val="HTML Acronym"/>
    <w:basedOn w:val="Standaardalinea-lettertype"/>
    <w:uiPriority w:val="99"/>
    <w:semiHidden/>
    <w:unhideWhenUsed/>
    <w:rsid w:val="00572222"/>
    <w:rPr>
      <w:sz w:val="22"/>
    </w:rPr>
  </w:style>
  <w:style w:type="paragraph" w:styleId="HTML-adres">
    <w:name w:val="HTML Address"/>
    <w:basedOn w:val="Standaard"/>
    <w:link w:val="HTML-adresChar"/>
    <w:uiPriority w:val="99"/>
    <w:semiHidden/>
    <w:unhideWhenUsed/>
    <w:rsid w:val="00572222"/>
    <w:pPr>
      <w:spacing w:after="0" w:line="240" w:lineRule="auto"/>
    </w:pPr>
    <w:rPr>
      <w:i/>
      <w:iCs/>
    </w:rPr>
  </w:style>
  <w:style w:type="character" w:customStyle="1" w:styleId="HTML-adresChar">
    <w:name w:val="HTML-adres Char"/>
    <w:basedOn w:val="Standaardalinea-lettertype"/>
    <w:link w:val="HTML-adres"/>
    <w:uiPriority w:val="99"/>
    <w:semiHidden/>
    <w:rsid w:val="00572222"/>
    <w:rPr>
      <w:i/>
      <w:iCs/>
      <w:kern w:val="16"/>
      <w:sz w:val="22"/>
      <w14:ligatures w14:val="standardContextual"/>
      <w14:numForm w14:val="oldStyle"/>
      <w14:numSpacing w14:val="proportional"/>
      <w14:cntxtAlts/>
    </w:rPr>
  </w:style>
  <w:style w:type="character" w:styleId="HTML-citaat">
    <w:name w:val="HTML Cite"/>
    <w:basedOn w:val="Standaardalinea-lettertype"/>
    <w:uiPriority w:val="99"/>
    <w:semiHidden/>
    <w:unhideWhenUsed/>
    <w:rsid w:val="00572222"/>
    <w:rPr>
      <w:i/>
      <w:iCs/>
      <w:sz w:val="22"/>
    </w:rPr>
  </w:style>
  <w:style w:type="character" w:styleId="HTMLCode">
    <w:name w:val="HTML Code"/>
    <w:basedOn w:val="Standaardalinea-lettertype"/>
    <w:uiPriority w:val="99"/>
    <w:semiHidden/>
    <w:unhideWhenUsed/>
    <w:rsid w:val="00572222"/>
    <w:rPr>
      <w:rFonts w:ascii="Consolas" w:hAnsi="Consolas"/>
      <w:sz w:val="22"/>
      <w:szCs w:val="20"/>
    </w:rPr>
  </w:style>
  <w:style w:type="character" w:styleId="HTMLDefinition">
    <w:name w:val="HTML Definition"/>
    <w:basedOn w:val="Standaardalinea-lettertype"/>
    <w:uiPriority w:val="99"/>
    <w:semiHidden/>
    <w:unhideWhenUsed/>
    <w:rsid w:val="00572222"/>
    <w:rPr>
      <w:i/>
      <w:iCs/>
      <w:sz w:val="22"/>
    </w:rPr>
  </w:style>
  <w:style w:type="character" w:styleId="HTML-toetsenbord">
    <w:name w:val="HTML Keyboard"/>
    <w:basedOn w:val="Standaardalinea-lettertype"/>
    <w:uiPriority w:val="99"/>
    <w:semiHidden/>
    <w:unhideWhenUsed/>
    <w:rsid w:val="00572222"/>
    <w:rPr>
      <w:rFonts w:ascii="Consolas" w:hAnsi="Consolas"/>
      <w:sz w:val="22"/>
      <w:szCs w:val="20"/>
    </w:rPr>
  </w:style>
  <w:style w:type="paragraph" w:styleId="HTML-voorafopgemaakt">
    <w:name w:val="HTML Preformatted"/>
    <w:basedOn w:val="Standaard"/>
    <w:link w:val="HTML-voorafopgemaaktChar"/>
    <w:uiPriority w:val="99"/>
    <w:semiHidden/>
    <w:unhideWhenUsed/>
    <w:rsid w:val="00572222"/>
    <w:pPr>
      <w:spacing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572222"/>
    <w:rPr>
      <w:rFonts w:ascii="Consolas" w:hAnsi="Consolas"/>
      <w:kern w:val="16"/>
      <w:sz w:val="22"/>
      <w14:ligatures w14:val="standardContextual"/>
      <w14:numForm w14:val="oldStyle"/>
      <w14:numSpacing w14:val="proportional"/>
      <w14:cntxtAlts/>
    </w:rPr>
  </w:style>
  <w:style w:type="character" w:styleId="HTML-voorbeeld">
    <w:name w:val="HTML Sample"/>
    <w:basedOn w:val="Standaardalinea-lettertype"/>
    <w:uiPriority w:val="99"/>
    <w:semiHidden/>
    <w:unhideWhenUsed/>
    <w:rsid w:val="00572222"/>
    <w:rPr>
      <w:rFonts w:ascii="Consolas" w:hAnsi="Consolas"/>
      <w:sz w:val="24"/>
      <w:szCs w:val="24"/>
    </w:rPr>
  </w:style>
  <w:style w:type="character" w:styleId="HTML-schrijfmachine">
    <w:name w:val="HTML Typewriter"/>
    <w:basedOn w:val="Standaardalinea-lettertype"/>
    <w:uiPriority w:val="99"/>
    <w:semiHidden/>
    <w:unhideWhenUsed/>
    <w:rsid w:val="00572222"/>
    <w:rPr>
      <w:rFonts w:ascii="Consolas" w:hAnsi="Consolas"/>
      <w:sz w:val="22"/>
      <w:szCs w:val="20"/>
    </w:rPr>
  </w:style>
  <w:style w:type="character" w:styleId="HTMLVariable">
    <w:name w:val="HTML Variable"/>
    <w:basedOn w:val="Standaardalinea-lettertype"/>
    <w:uiPriority w:val="99"/>
    <w:semiHidden/>
    <w:unhideWhenUsed/>
    <w:rsid w:val="00572222"/>
    <w:rPr>
      <w:i/>
      <w:iCs/>
      <w:sz w:val="22"/>
    </w:rPr>
  </w:style>
  <w:style w:type="character" w:styleId="Hyperlink">
    <w:name w:val="Hyperlink"/>
    <w:basedOn w:val="Standaardalinea-lettertype"/>
    <w:uiPriority w:val="99"/>
    <w:semiHidden/>
    <w:unhideWhenUsed/>
    <w:rsid w:val="000F51EC"/>
    <w:rPr>
      <w:color w:val="741E04" w:themeColor="accent4" w:themeShade="80"/>
      <w:sz w:val="22"/>
      <w:u w:val="single"/>
    </w:rPr>
  </w:style>
  <w:style w:type="paragraph" w:styleId="Index1">
    <w:name w:val="index 1"/>
    <w:basedOn w:val="Standaard"/>
    <w:next w:val="Standaard"/>
    <w:autoRedefine/>
    <w:uiPriority w:val="99"/>
    <w:semiHidden/>
    <w:unhideWhenUsed/>
    <w:rsid w:val="00572222"/>
    <w:pPr>
      <w:spacing w:after="0" w:line="240" w:lineRule="auto"/>
      <w:ind w:left="200" w:hanging="200"/>
    </w:pPr>
  </w:style>
  <w:style w:type="paragraph" w:styleId="Index2">
    <w:name w:val="index 2"/>
    <w:basedOn w:val="Standaard"/>
    <w:next w:val="Standaard"/>
    <w:autoRedefine/>
    <w:uiPriority w:val="99"/>
    <w:semiHidden/>
    <w:unhideWhenUsed/>
    <w:rsid w:val="00572222"/>
    <w:pPr>
      <w:spacing w:after="0" w:line="240" w:lineRule="auto"/>
      <w:ind w:left="400" w:hanging="200"/>
    </w:pPr>
  </w:style>
  <w:style w:type="paragraph" w:styleId="Index3">
    <w:name w:val="index 3"/>
    <w:basedOn w:val="Standaard"/>
    <w:next w:val="Standaard"/>
    <w:autoRedefine/>
    <w:uiPriority w:val="99"/>
    <w:semiHidden/>
    <w:unhideWhenUsed/>
    <w:rsid w:val="00572222"/>
    <w:pPr>
      <w:spacing w:after="0" w:line="240" w:lineRule="auto"/>
      <w:ind w:left="600" w:hanging="200"/>
    </w:pPr>
  </w:style>
  <w:style w:type="paragraph" w:styleId="Index4">
    <w:name w:val="index 4"/>
    <w:basedOn w:val="Standaard"/>
    <w:next w:val="Standaard"/>
    <w:autoRedefine/>
    <w:uiPriority w:val="99"/>
    <w:semiHidden/>
    <w:unhideWhenUsed/>
    <w:rsid w:val="00572222"/>
    <w:pPr>
      <w:spacing w:after="0" w:line="240" w:lineRule="auto"/>
      <w:ind w:left="800" w:hanging="200"/>
    </w:pPr>
  </w:style>
  <w:style w:type="paragraph" w:styleId="Index5">
    <w:name w:val="index 5"/>
    <w:basedOn w:val="Standaard"/>
    <w:next w:val="Standaard"/>
    <w:autoRedefine/>
    <w:uiPriority w:val="99"/>
    <w:semiHidden/>
    <w:unhideWhenUsed/>
    <w:rsid w:val="00572222"/>
    <w:pPr>
      <w:spacing w:after="0" w:line="240" w:lineRule="auto"/>
      <w:ind w:left="1000" w:hanging="200"/>
    </w:pPr>
  </w:style>
  <w:style w:type="paragraph" w:styleId="Index6">
    <w:name w:val="index 6"/>
    <w:basedOn w:val="Standaard"/>
    <w:next w:val="Standaard"/>
    <w:autoRedefine/>
    <w:uiPriority w:val="99"/>
    <w:semiHidden/>
    <w:unhideWhenUsed/>
    <w:rsid w:val="00572222"/>
    <w:pPr>
      <w:spacing w:after="0" w:line="240" w:lineRule="auto"/>
      <w:ind w:left="1200" w:hanging="200"/>
    </w:pPr>
  </w:style>
  <w:style w:type="paragraph" w:styleId="Index7">
    <w:name w:val="index 7"/>
    <w:basedOn w:val="Standaard"/>
    <w:next w:val="Standaard"/>
    <w:autoRedefine/>
    <w:uiPriority w:val="99"/>
    <w:semiHidden/>
    <w:unhideWhenUsed/>
    <w:rsid w:val="00572222"/>
    <w:pPr>
      <w:spacing w:after="0" w:line="240" w:lineRule="auto"/>
      <w:ind w:left="1400" w:hanging="200"/>
    </w:pPr>
  </w:style>
  <w:style w:type="paragraph" w:styleId="Index8">
    <w:name w:val="index 8"/>
    <w:basedOn w:val="Standaard"/>
    <w:next w:val="Standaard"/>
    <w:autoRedefine/>
    <w:uiPriority w:val="99"/>
    <w:semiHidden/>
    <w:unhideWhenUsed/>
    <w:rsid w:val="00572222"/>
    <w:pPr>
      <w:spacing w:after="0" w:line="240" w:lineRule="auto"/>
      <w:ind w:left="1600" w:hanging="200"/>
    </w:pPr>
  </w:style>
  <w:style w:type="paragraph" w:styleId="Index9">
    <w:name w:val="index 9"/>
    <w:basedOn w:val="Standaard"/>
    <w:next w:val="Standaard"/>
    <w:autoRedefine/>
    <w:uiPriority w:val="99"/>
    <w:semiHidden/>
    <w:unhideWhenUsed/>
    <w:rsid w:val="00572222"/>
    <w:pPr>
      <w:spacing w:after="0" w:line="240" w:lineRule="auto"/>
      <w:ind w:left="1800" w:hanging="200"/>
    </w:pPr>
  </w:style>
  <w:style w:type="paragraph" w:styleId="Indexkop">
    <w:name w:val="index heading"/>
    <w:basedOn w:val="Standaard"/>
    <w:next w:val="Index1"/>
    <w:uiPriority w:val="99"/>
    <w:semiHidden/>
    <w:unhideWhenUsed/>
    <w:rsid w:val="00572222"/>
    <w:rPr>
      <w:rFonts w:asciiTheme="majorHAnsi" w:eastAsiaTheme="majorEastAsia" w:hAnsiTheme="majorHAnsi" w:cstheme="majorBidi"/>
      <w:b/>
      <w:bCs/>
    </w:rPr>
  </w:style>
  <w:style w:type="character" w:styleId="Intensievebenadrukking">
    <w:name w:val="Intense Emphasis"/>
    <w:basedOn w:val="Standaardalinea-lettertype"/>
    <w:uiPriority w:val="21"/>
    <w:semiHidden/>
    <w:qFormat/>
    <w:rsid w:val="000F51EC"/>
    <w:rPr>
      <w:i/>
      <w:iCs/>
      <w:color w:val="AD4707" w:themeColor="accent1" w:themeShade="BF"/>
      <w:sz w:val="22"/>
    </w:rPr>
  </w:style>
  <w:style w:type="paragraph" w:styleId="Duidelijkcitaat">
    <w:name w:val="Intense Quote"/>
    <w:basedOn w:val="Standaard"/>
    <w:next w:val="Standaard"/>
    <w:link w:val="DuidelijkcitaatChar"/>
    <w:uiPriority w:val="30"/>
    <w:semiHidden/>
    <w:qFormat/>
    <w:rsid w:val="000F51EC"/>
    <w:pPr>
      <w:pBdr>
        <w:top w:val="single" w:sz="4" w:space="10" w:color="E8610A" w:themeColor="accent1"/>
        <w:bottom w:val="single" w:sz="4" w:space="10" w:color="E8610A" w:themeColor="accent1"/>
      </w:pBdr>
      <w:spacing w:before="360" w:after="360"/>
      <w:ind w:left="864" w:right="864"/>
      <w:jc w:val="center"/>
    </w:pPr>
    <w:rPr>
      <w:i/>
      <w:iCs/>
      <w:color w:val="AD4707" w:themeColor="accent1" w:themeShade="BF"/>
    </w:rPr>
  </w:style>
  <w:style w:type="character" w:customStyle="1" w:styleId="DuidelijkcitaatChar">
    <w:name w:val="Duidelijk citaat Char"/>
    <w:basedOn w:val="Standaardalinea-lettertype"/>
    <w:link w:val="Duidelijkcitaat"/>
    <w:uiPriority w:val="30"/>
    <w:semiHidden/>
    <w:rsid w:val="000F51EC"/>
    <w:rPr>
      <w:i/>
      <w:iCs/>
      <w:color w:val="AD4707" w:themeColor="accent1" w:themeShade="BF"/>
    </w:rPr>
  </w:style>
  <w:style w:type="character" w:styleId="Intensieveverwijzing">
    <w:name w:val="Intense Reference"/>
    <w:basedOn w:val="Standaardalinea-lettertype"/>
    <w:uiPriority w:val="32"/>
    <w:semiHidden/>
    <w:qFormat/>
    <w:rsid w:val="000F51EC"/>
    <w:rPr>
      <w:b/>
      <w:bCs/>
      <w:caps w:val="0"/>
      <w:smallCaps/>
      <w:color w:val="AD4707" w:themeColor="accent1" w:themeShade="BF"/>
      <w:spacing w:val="5"/>
      <w:sz w:val="22"/>
    </w:rPr>
  </w:style>
  <w:style w:type="table" w:styleId="Lichtraster">
    <w:name w:val="Light Grid"/>
    <w:basedOn w:val="Standaardtabe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572222"/>
    <w:pPr>
      <w:spacing w:after="0" w:line="240" w:lineRule="auto"/>
    </w:pPr>
    <w:tblPr>
      <w:tblStyleRowBandSize w:val="1"/>
      <w:tblStyleColBandSize w:val="1"/>
      <w:tblBorders>
        <w:top w:val="single" w:sz="8" w:space="0" w:color="E8610A" w:themeColor="accent1"/>
        <w:left w:val="single" w:sz="8" w:space="0" w:color="E8610A" w:themeColor="accent1"/>
        <w:bottom w:val="single" w:sz="8" w:space="0" w:color="E8610A" w:themeColor="accent1"/>
        <w:right w:val="single" w:sz="8" w:space="0" w:color="E8610A" w:themeColor="accent1"/>
        <w:insideH w:val="single" w:sz="8" w:space="0" w:color="E8610A" w:themeColor="accent1"/>
        <w:insideV w:val="single" w:sz="8" w:space="0" w:color="E8610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610A" w:themeColor="accent1"/>
          <w:left w:val="single" w:sz="8" w:space="0" w:color="E8610A" w:themeColor="accent1"/>
          <w:bottom w:val="single" w:sz="18" w:space="0" w:color="E8610A" w:themeColor="accent1"/>
          <w:right w:val="single" w:sz="8" w:space="0" w:color="E8610A" w:themeColor="accent1"/>
          <w:insideH w:val="nil"/>
          <w:insideV w:val="single" w:sz="8" w:space="0" w:color="E8610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610A" w:themeColor="accent1"/>
          <w:left w:val="single" w:sz="8" w:space="0" w:color="E8610A" w:themeColor="accent1"/>
          <w:bottom w:val="single" w:sz="8" w:space="0" w:color="E8610A" w:themeColor="accent1"/>
          <w:right w:val="single" w:sz="8" w:space="0" w:color="E8610A" w:themeColor="accent1"/>
          <w:insideH w:val="nil"/>
          <w:insideV w:val="single" w:sz="8" w:space="0" w:color="E8610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610A" w:themeColor="accent1"/>
          <w:left w:val="single" w:sz="8" w:space="0" w:color="E8610A" w:themeColor="accent1"/>
          <w:bottom w:val="single" w:sz="8" w:space="0" w:color="E8610A" w:themeColor="accent1"/>
          <w:right w:val="single" w:sz="8" w:space="0" w:color="E8610A" w:themeColor="accent1"/>
        </w:tcBorders>
      </w:tcPr>
    </w:tblStylePr>
    <w:tblStylePr w:type="band1Vert">
      <w:tblPr/>
      <w:tcPr>
        <w:tcBorders>
          <w:top w:val="single" w:sz="8" w:space="0" w:color="E8610A" w:themeColor="accent1"/>
          <w:left w:val="single" w:sz="8" w:space="0" w:color="E8610A" w:themeColor="accent1"/>
          <w:bottom w:val="single" w:sz="8" w:space="0" w:color="E8610A" w:themeColor="accent1"/>
          <w:right w:val="single" w:sz="8" w:space="0" w:color="E8610A" w:themeColor="accent1"/>
        </w:tcBorders>
        <w:shd w:val="clear" w:color="auto" w:fill="FCD7BF" w:themeFill="accent1" w:themeFillTint="3F"/>
      </w:tcPr>
    </w:tblStylePr>
    <w:tblStylePr w:type="band1Horz">
      <w:tblPr/>
      <w:tcPr>
        <w:tcBorders>
          <w:top w:val="single" w:sz="8" w:space="0" w:color="E8610A" w:themeColor="accent1"/>
          <w:left w:val="single" w:sz="8" w:space="0" w:color="E8610A" w:themeColor="accent1"/>
          <w:bottom w:val="single" w:sz="8" w:space="0" w:color="E8610A" w:themeColor="accent1"/>
          <w:right w:val="single" w:sz="8" w:space="0" w:color="E8610A" w:themeColor="accent1"/>
          <w:insideV w:val="single" w:sz="8" w:space="0" w:color="E8610A" w:themeColor="accent1"/>
        </w:tcBorders>
        <w:shd w:val="clear" w:color="auto" w:fill="FCD7BF" w:themeFill="accent1" w:themeFillTint="3F"/>
      </w:tcPr>
    </w:tblStylePr>
    <w:tblStylePr w:type="band2Horz">
      <w:tblPr/>
      <w:tcPr>
        <w:tcBorders>
          <w:top w:val="single" w:sz="8" w:space="0" w:color="E8610A" w:themeColor="accent1"/>
          <w:left w:val="single" w:sz="8" w:space="0" w:color="E8610A" w:themeColor="accent1"/>
          <w:bottom w:val="single" w:sz="8" w:space="0" w:color="E8610A" w:themeColor="accent1"/>
          <w:right w:val="single" w:sz="8" w:space="0" w:color="E8610A" w:themeColor="accent1"/>
          <w:insideV w:val="single" w:sz="8" w:space="0" w:color="E8610A" w:themeColor="accent1"/>
        </w:tcBorders>
      </w:tcPr>
    </w:tblStylePr>
  </w:style>
  <w:style w:type="table" w:styleId="Lichtraster-accent2">
    <w:name w:val="Light Grid Accent 2"/>
    <w:basedOn w:val="Standaardtabel"/>
    <w:uiPriority w:val="62"/>
    <w:semiHidden/>
    <w:unhideWhenUsed/>
    <w:rsid w:val="00572222"/>
    <w:pPr>
      <w:spacing w:after="0" w:line="240" w:lineRule="auto"/>
    </w:pPr>
    <w:tblPr>
      <w:tblStyleRowBandSize w:val="1"/>
      <w:tblStyleColBandSize w:val="1"/>
      <w:tblBorders>
        <w:top w:val="single" w:sz="8" w:space="0" w:color="49277F" w:themeColor="accent2"/>
        <w:left w:val="single" w:sz="8" w:space="0" w:color="49277F" w:themeColor="accent2"/>
        <w:bottom w:val="single" w:sz="8" w:space="0" w:color="49277F" w:themeColor="accent2"/>
        <w:right w:val="single" w:sz="8" w:space="0" w:color="49277F" w:themeColor="accent2"/>
        <w:insideH w:val="single" w:sz="8" w:space="0" w:color="49277F" w:themeColor="accent2"/>
        <w:insideV w:val="single" w:sz="8" w:space="0" w:color="4927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277F" w:themeColor="accent2"/>
          <w:left w:val="single" w:sz="8" w:space="0" w:color="49277F" w:themeColor="accent2"/>
          <w:bottom w:val="single" w:sz="18" w:space="0" w:color="49277F" w:themeColor="accent2"/>
          <w:right w:val="single" w:sz="8" w:space="0" w:color="49277F" w:themeColor="accent2"/>
          <w:insideH w:val="nil"/>
          <w:insideV w:val="single" w:sz="8" w:space="0" w:color="4927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277F" w:themeColor="accent2"/>
          <w:left w:val="single" w:sz="8" w:space="0" w:color="49277F" w:themeColor="accent2"/>
          <w:bottom w:val="single" w:sz="8" w:space="0" w:color="49277F" w:themeColor="accent2"/>
          <w:right w:val="single" w:sz="8" w:space="0" w:color="49277F" w:themeColor="accent2"/>
          <w:insideH w:val="nil"/>
          <w:insideV w:val="single" w:sz="8" w:space="0" w:color="4927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277F" w:themeColor="accent2"/>
          <w:left w:val="single" w:sz="8" w:space="0" w:color="49277F" w:themeColor="accent2"/>
          <w:bottom w:val="single" w:sz="8" w:space="0" w:color="49277F" w:themeColor="accent2"/>
          <w:right w:val="single" w:sz="8" w:space="0" w:color="49277F" w:themeColor="accent2"/>
        </w:tcBorders>
      </w:tcPr>
    </w:tblStylePr>
    <w:tblStylePr w:type="band1Vert">
      <w:tblPr/>
      <w:tcPr>
        <w:tcBorders>
          <w:top w:val="single" w:sz="8" w:space="0" w:color="49277F" w:themeColor="accent2"/>
          <w:left w:val="single" w:sz="8" w:space="0" w:color="49277F" w:themeColor="accent2"/>
          <w:bottom w:val="single" w:sz="8" w:space="0" w:color="49277F" w:themeColor="accent2"/>
          <w:right w:val="single" w:sz="8" w:space="0" w:color="49277F" w:themeColor="accent2"/>
        </w:tcBorders>
        <w:shd w:val="clear" w:color="auto" w:fill="CFBDEB" w:themeFill="accent2" w:themeFillTint="3F"/>
      </w:tcPr>
    </w:tblStylePr>
    <w:tblStylePr w:type="band1Horz">
      <w:tblPr/>
      <w:tcPr>
        <w:tcBorders>
          <w:top w:val="single" w:sz="8" w:space="0" w:color="49277F" w:themeColor="accent2"/>
          <w:left w:val="single" w:sz="8" w:space="0" w:color="49277F" w:themeColor="accent2"/>
          <w:bottom w:val="single" w:sz="8" w:space="0" w:color="49277F" w:themeColor="accent2"/>
          <w:right w:val="single" w:sz="8" w:space="0" w:color="49277F" w:themeColor="accent2"/>
          <w:insideV w:val="single" w:sz="8" w:space="0" w:color="49277F" w:themeColor="accent2"/>
        </w:tcBorders>
        <w:shd w:val="clear" w:color="auto" w:fill="CFBDEB" w:themeFill="accent2" w:themeFillTint="3F"/>
      </w:tcPr>
    </w:tblStylePr>
    <w:tblStylePr w:type="band2Horz">
      <w:tblPr/>
      <w:tcPr>
        <w:tcBorders>
          <w:top w:val="single" w:sz="8" w:space="0" w:color="49277F" w:themeColor="accent2"/>
          <w:left w:val="single" w:sz="8" w:space="0" w:color="49277F" w:themeColor="accent2"/>
          <w:bottom w:val="single" w:sz="8" w:space="0" w:color="49277F" w:themeColor="accent2"/>
          <w:right w:val="single" w:sz="8" w:space="0" w:color="49277F" w:themeColor="accent2"/>
          <w:insideV w:val="single" w:sz="8" w:space="0" w:color="49277F" w:themeColor="accent2"/>
        </w:tcBorders>
      </w:tcPr>
    </w:tblStylePr>
  </w:style>
  <w:style w:type="table" w:styleId="Lichtraster-accent3">
    <w:name w:val="Light Grid Accent 3"/>
    <w:basedOn w:val="Standaardtabel"/>
    <w:uiPriority w:val="62"/>
    <w:semiHidden/>
    <w:unhideWhenUsed/>
    <w:rsid w:val="00572222"/>
    <w:pPr>
      <w:spacing w:after="0" w:line="240" w:lineRule="auto"/>
    </w:pPr>
    <w:tblPr>
      <w:tblStyleRowBandSize w:val="1"/>
      <w:tblStyleColBandSize w:val="1"/>
      <w:tblBorders>
        <w:top w:val="single" w:sz="8" w:space="0" w:color="EDEDED" w:themeColor="accent3"/>
        <w:left w:val="single" w:sz="8" w:space="0" w:color="EDEDED" w:themeColor="accent3"/>
        <w:bottom w:val="single" w:sz="8" w:space="0" w:color="EDEDED" w:themeColor="accent3"/>
        <w:right w:val="single" w:sz="8" w:space="0" w:color="EDEDED" w:themeColor="accent3"/>
        <w:insideH w:val="single" w:sz="8" w:space="0" w:color="EDEDED" w:themeColor="accent3"/>
        <w:insideV w:val="single" w:sz="8" w:space="0" w:color="EDEDE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DED" w:themeColor="accent3"/>
          <w:left w:val="single" w:sz="8" w:space="0" w:color="EDEDED" w:themeColor="accent3"/>
          <w:bottom w:val="single" w:sz="18" w:space="0" w:color="EDEDED" w:themeColor="accent3"/>
          <w:right w:val="single" w:sz="8" w:space="0" w:color="EDEDED" w:themeColor="accent3"/>
          <w:insideH w:val="nil"/>
          <w:insideV w:val="single" w:sz="8" w:space="0" w:color="EDEDE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DED" w:themeColor="accent3"/>
          <w:left w:val="single" w:sz="8" w:space="0" w:color="EDEDED" w:themeColor="accent3"/>
          <w:bottom w:val="single" w:sz="8" w:space="0" w:color="EDEDED" w:themeColor="accent3"/>
          <w:right w:val="single" w:sz="8" w:space="0" w:color="EDEDED" w:themeColor="accent3"/>
          <w:insideH w:val="nil"/>
          <w:insideV w:val="single" w:sz="8" w:space="0" w:color="EDEDE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DED" w:themeColor="accent3"/>
          <w:left w:val="single" w:sz="8" w:space="0" w:color="EDEDED" w:themeColor="accent3"/>
          <w:bottom w:val="single" w:sz="8" w:space="0" w:color="EDEDED" w:themeColor="accent3"/>
          <w:right w:val="single" w:sz="8" w:space="0" w:color="EDEDED" w:themeColor="accent3"/>
        </w:tcBorders>
      </w:tcPr>
    </w:tblStylePr>
    <w:tblStylePr w:type="band1Vert">
      <w:tblPr/>
      <w:tcPr>
        <w:tcBorders>
          <w:top w:val="single" w:sz="8" w:space="0" w:color="EDEDED" w:themeColor="accent3"/>
          <w:left w:val="single" w:sz="8" w:space="0" w:color="EDEDED" w:themeColor="accent3"/>
          <w:bottom w:val="single" w:sz="8" w:space="0" w:color="EDEDED" w:themeColor="accent3"/>
          <w:right w:val="single" w:sz="8" w:space="0" w:color="EDEDED" w:themeColor="accent3"/>
        </w:tcBorders>
        <w:shd w:val="clear" w:color="auto" w:fill="FAFAFA" w:themeFill="accent3" w:themeFillTint="3F"/>
      </w:tcPr>
    </w:tblStylePr>
    <w:tblStylePr w:type="band1Horz">
      <w:tblPr/>
      <w:tcPr>
        <w:tcBorders>
          <w:top w:val="single" w:sz="8" w:space="0" w:color="EDEDED" w:themeColor="accent3"/>
          <w:left w:val="single" w:sz="8" w:space="0" w:color="EDEDED" w:themeColor="accent3"/>
          <w:bottom w:val="single" w:sz="8" w:space="0" w:color="EDEDED" w:themeColor="accent3"/>
          <w:right w:val="single" w:sz="8" w:space="0" w:color="EDEDED" w:themeColor="accent3"/>
          <w:insideV w:val="single" w:sz="8" w:space="0" w:color="EDEDED" w:themeColor="accent3"/>
        </w:tcBorders>
        <w:shd w:val="clear" w:color="auto" w:fill="FAFAFA" w:themeFill="accent3" w:themeFillTint="3F"/>
      </w:tcPr>
    </w:tblStylePr>
    <w:tblStylePr w:type="band2Horz">
      <w:tblPr/>
      <w:tcPr>
        <w:tcBorders>
          <w:top w:val="single" w:sz="8" w:space="0" w:color="EDEDED" w:themeColor="accent3"/>
          <w:left w:val="single" w:sz="8" w:space="0" w:color="EDEDED" w:themeColor="accent3"/>
          <w:bottom w:val="single" w:sz="8" w:space="0" w:color="EDEDED" w:themeColor="accent3"/>
          <w:right w:val="single" w:sz="8" w:space="0" w:color="EDEDED" w:themeColor="accent3"/>
          <w:insideV w:val="single" w:sz="8" w:space="0" w:color="EDEDED" w:themeColor="accent3"/>
        </w:tcBorders>
      </w:tcPr>
    </w:tblStylePr>
  </w:style>
  <w:style w:type="table" w:styleId="Lichtraster-accent4">
    <w:name w:val="Light Grid Accent 4"/>
    <w:basedOn w:val="Standaardtabel"/>
    <w:uiPriority w:val="62"/>
    <w:semiHidden/>
    <w:unhideWhenUsed/>
    <w:rsid w:val="00572222"/>
    <w:pPr>
      <w:spacing w:after="0" w:line="240" w:lineRule="auto"/>
    </w:pPr>
    <w:tblPr>
      <w:tblStyleRowBandSize w:val="1"/>
      <w:tblStyleColBandSize w:val="1"/>
      <w:tblBorders>
        <w:top w:val="single" w:sz="8" w:space="0" w:color="E93C09" w:themeColor="accent4"/>
        <w:left w:val="single" w:sz="8" w:space="0" w:color="E93C09" w:themeColor="accent4"/>
        <w:bottom w:val="single" w:sz="8" w:space="0" w:color="E93C09" w:themeColor="accent4"/>
        <w:right w:val="single" w:sz="8" w:space="0" w:color="E93C09" w:themeColor="accent4"/>
        <w:insideH w:val="single" w:sz="8" w:space="0" w:color="E93C09" w:themeColor="accent4"/>
        <w:insideV w:val="single" w:sz="8" w:space="0" w:color="E93C0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3C09" w:themeColor="accent4"/>
          <w:left w:val="single" w:sz="8" w:space="0" w:color="E93C09" w:themeColor="accent4"/>
          <w:bottom w:val="single" w:sz="18" w:space="0" w:color="E93C09" w:themeColor="accent4"/>
          <w:right w:val="single" w:sz="8" w:space="0" w:color="E93C09" w:themeColor="accent4"/>
          <w:insideH w:val="nil"/>
          <w:insideV w:val="single" w:sz="8" w:space="0" w:color="E93C0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3C09" w:themeColor="accent4"/>
          <w:left w:val="single" w:sz="8" w:space="0" w:color="E93C09" w:themeColor="accent4"/>
          <w:bottom w:val="single" w:sz="8" w:space="0" w:color="E93C09" w:themeColor="accent4"/>
          <w:right w:val="single" w:sz="8" w:space="0" w:color="E93C09" w:themeColor="accent4"/>
          <w:insideH w:val="nil"/>
          <w:insideV w:val="single" w:sz="8" w:space="0" w:color="E93C0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3C09" w:themeColor="accent4"/>
          <w:left w:val="single" w:sz="8" w:space="0" w:color="E93C09" w:themeColor="accent4"/>
          <w:bottom w:val="single" w:sz="8" w:space="0" w:color="E93C09" w:themeColor="accent4"/>
          <w:right w:val="single" w:sz="8" w:space="0" w:color="E93C09" w:themeColor="accent4"/>
        </w:tcBorders>
      </w:tcPr>
    </w:tblStylePr>
    <w:tblStylePr w:type="band1Vert">
      <w:tblPr/>
      <w:tcPr>
        <w:tcBorders>
          <w:top w:val="single" w:sz="8" w:space="0" w:color="E93C09" w:themeColor="accent4"/>
          <w:left w:val="single" w:sz="8" w:space="0" w:color="E93C09" w:themeColor="accent4"/>
          <w:bottom w:val="single" w:sz="8" w:space="0" w:color="E93C09" w:themeColor="accent4"/>
          <w:right w:val="single" w:sz="8" w:space="0" w:color="E93C09" w:themeColor="accent4"/>
        </w:tcBorders>
        <w:shd w:val="clear" w:color="auto" w:fill="FCCDBF" w:themeFill="accent4" w:themeFillTint="3F"/>
      </w:tcPr>
    </w:tblStylePr>
    <w:tblStylePr w:type="band1Horz">
      <w:tblPr/>
      <w:tcPr>
        <w:tcBorders>
          <w:top w:val="single" w:sz="8" w:space="0" w:color="E93C09" w:themeColor="accent4"/>
          <w:left w:val="single" w:sz="8" w:space="0" w:color="E93C09" w:themeColor="accent4"/>
          <w:bottom w:val="single" w:sz="8" w:space="0" w:color="E93C09" w:themeColor="accent4"/>
          <w:right w:val="single" w:sz="8" w:space="0" w:color="E93C09" w:themeColor="accent4"/>
          <w:insideV w:val="single" w:sz="8" w:space="0" w:color="E93C09" w:themeColor="accent4"/>
        </w:tcBorders>
        <w:shd w:val="clear" w:color="auto" w:fill="FCCDBF" w:themeFill="accent4" w:themeFillTint="3F"/>
      </w:tcPr>
    </w:tblStylePr>
    <w:tblStylePr w:type="band2Horz">
      <w:tblPr/>
      <w:tcPr>
        <w:tcBorders>
          <w:top w:val="single" w:sz="8" w:space="0" w:color="E93C09" w:themeColor="accent4"/>
          <w:left w:val="single" w:sz="8" w:space="0" w:color="E93C09" w:themeColor="accent4"/>
          <w:bottom w:val="single" w:sz="8" w:space="0" w:color="E93C09" w:themeColor="accent4"/>
          <w:right w:val="single" w:sz="8" w:space="0" w:color="E93C09" w:themeColor="accent4"/>
          <w:insideV w:val="single" w:sz="8" w:space="0" w:color="E93C09" w:themeColor="accent4"/>
        </w:tcBorders>
      </w:tcPr>
    </w:tblStylePr>
  </w:style>
  <w:style w:type="table" w:styleId="Lichtraster-accent5">
    <w:name w:val="Light Grid Accent 5"/>
    <w:basedOn w:val="Standaardtabel"/>
    <w:uiPriority w:val="62"/>
    <w:semiHidden/>
    <w:unhideWhenUsed/>
    <w:rsid w:val="00572222"/>
    <w:pPr>
      <w:spacing w:after="0" w:line="240" w:lineRule="auto"/>
    </w:pPr>
    <w:tblPr>
      <w:tblStyleRowBandSize w:val="1"/>
      <w:tblStyleColBandSize w:val="1"/>
      <w:tblBorders>
        <w:top w:val="single" w:sz="8" w:space="0" w:color="321B58" w:themeColor="accent5"/>
        <w:left w:val="single" w:sz="8" w:space="0" w:color="321B58" w:themeColor="accent5"/>
        <w:bottom w:val="single" w:sz="8" w:space="0" w:color="321B58" w:themeColor="accent5"/>
        <w:right w:val="single" w:sz="8" w:space="0" w:color="321B58" w:themeColor="accent5"/>
        <w:insideH w:val="single" w:sz="8" w:space="0" w:color="321B58" w:themeColor="accent5"/>
        <w:insideV w:val="single" w:sz="8" w:space="0" w:color="321B5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1B58" w:themeColor="accent5"/>
          <w:left w:val="single" w:sz="8" w:space="0" w:color="321B58" w:themeColor="accent5"/>
          <w:bottom w:val="single" w:sz="18" w:space="0" w:color="321B58" w:themeColor="accent5"/>
          <w:right w:val="single" w:sz="8" w:space="0" w:color="321B58" w:themeColor="accent5"/>
          <w:insideH w:val="nil"/>
          <w:insideV w:val="single" w:sz="8" w:space="0" w:color="321B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1B58" w:themeColor="accent5"/>
          <w:left w:val="single" w:sz="8" w:space="0" w:color="321B58" w:themeColor="accent5"/>
          <w:bottom w:val="single" w:sz="8" w:space="0" w:color="321B58" w:themeColor="accent5"/>
          <w:right w:val="single" w:sz="8" w:space="0" w:color="321B58" w:themeColor="accent5"/>
          <w:insideH w:val="nil"/>
          <w:insideV w:val="single" w:sz="8" w:space="0" w:color="321B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1B58" w:themeColor="accent5"/>
          <w:left w:val="single" w:sz="8" w:space="0" w:color="321B58" w:themeColor="accent5"/>
          <w:bottom w:val="single" w:sz="8" w:space="0" w:color="321B58" w:themeColor="accent5"/>
          <w:right w:val="single" w:sz="8" w:space="0" w:color="321B58" w:themeColor="accent5"/>
        </w:tcBorders>
      </w:tcPr>
    </w:tblStylePr>
    <w:tblStylePr w:type="band1Vert">
      <w:tblPr/>
      <w:tcPr>
        <w:tcBorders>
          <w:top w:val="single" w:sz="8" w:space="0" w:color="321B58" w:themeColor="accent5"/>
          <w:left w:val="single" w:sz="8" w:space="0" w:color="321B58" w:themeColor="accent5"/>
          <w:bottom w:val="single" w:sz="8" w:space="0" w:color="321B58" w:themeColor="accent5"/>
          <w:right w:val="single" w:sz="8" w:space="0" w:color="321B58" w:themeColor="accent5"/>
        </w:tcBorders>
        <w:shd w:val="clear" w:color="auto" w:fill="C7B4E8" w:themeFill="accent5" w:themeFillTint="3F"/>
      </w:tcPr>
    </w:tblStylePr>
    <w:tblStylePr w:type="band1Horz">
      <w:tblPr/>
      <w:tcPr>
        <w:tcBorders>
          <w:top w:val="single" w:sz="8" w:space="0" w:color="321B58" w:themeColor="accent5"/>
          <w:left w:val="single" w:sz="8" w:space="0" w:color="321B58" w:themeColor="accent5"/>
          <w:bottom w:val="single" w:sz="8" w:space="0" w:color="321B58" w:themeColor="accent5"/>
          <w:right w:val="single" w:sz="8" w:space="0" w:color="321B58" w:themeColor="accent5"/>
          <w:insideV w:val="single" w:sz="8" w:space="0" w:color="321B58" w:themeColor="accent5"/>
        </w:tcBorders>
        <w:shd w:val="clear" w:color="auto" w:fill="C7B4E8" w:themeFill="accent5" w:themeFillTint="3F"/>
      </w:tcPr>
    </w:tblStylePr>
    <w:tblStylePr w:type="band2Horz">
      <w:tblPr/>
      <w:tcPr>
        <w:tcBorders>
          <w:top w:val="single" w:sz="8" w:space="0" w:color="321B58" w:themeColor="accent5"/>
          <w:left w:val="single" w:sz="8" w:space="0" w:color="321B58" w:themeColor="accent5"/>
          <w:bottom w:val="single" w:sz="8" w:space="0" w:color="321B58" w:themeColor="accent5"/>
          <w:right w:val="single" w:sz="8" w:space="0" w:color="321B58" w:themeColor="accent5"/>
          <w:insideV w:val="single" w:sz="8" w:space="0" w:color="321B58" w:themeColor="accent5"/>
        </w:tcBorders>
      </w:tcPr>
    </w:tblStylePr>
  </w:style>
  <w:style w:type="table" w:styleId="Lichtraster-accent6">
    <w:name w:val="Light Grid Accent 6"/>
    <w:basedOn w:val="Standaardtabel"/>
    <w:uiPriority w:val="62"/>
    <w:semiHidden/>
    <w:unhideWhenUsed/>
    <w:rsid w:val="00572222"/>
    <w:pPr>
      <w:spacing w:after="0" w:line="240" w:lineRule="auto"/>
    </w:pPr>
    <w:tblPr>
      <w:tblStyleRowBandSize w:val="1"/>
      <w:tblStyleColBandSize w:val="1"/>
      <w:tblBorders>
        <w:top w:val="single" w:sz="8" w:space="0" w:color="D0021B" w:themeColor="accent6"/>
        <w:left w:val="single" w:sz="8" w:space="0" w:color="D0021B" w:themeColor="accent6"/>
        <w:bottom w:val="single" w:sz="8" w:space="0" w:color="D0021B" w:themeColor="accent6"/>
        <w:right w:val="single" w:sz="8" w:space="0" w:color="D0021B" w:themeColor="accent6"/>
        <w:insideH w:val="single" w:sz="8" w:space="0" w:color="D0021B" w:themeColor="accent6"/>
        <w:insideV w:val="single" w:sz="8" w:space="0" w:color="D00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021B" w:themeColor="accent6"/>
          <w:left w:val="single" w:sz="8" w:space="0" w:color="D0021B" w:themeColor="accent6"/>
          <w:bottom w:val="single" w:sz="18" w:space="0" w:color="D0021B" w:themeColor="accent6"/>
          <w:right w:val="single" w:sz="8" w:space="0" w:color="D0021B" w:themeColor="accent6"/>
          <w:insideH w:val="nil"/>
          <w:insideV w:val="single" w:sz="8" w:space="0" w:color="D00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021B" w:themeColor="accent6"/>
          <w:left w:val="single" w:sz="8" w:space="0" w:color="D0021B" w:themeColor="accent6"/>
          <w:bottom w:val="single" w:sz="8" w:space="0" w:color="D0021B" w:themeColor="accent6"/>
          <w:right w:val="single" w:sz="8" w:space="0" w:color="D0021B" w:themeColor="accent6"/>
          <w:insideH w:val="nil"/>
          <w:insideV w:val="single" w:sz="8" w:space="0" w:color="D00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021B" w:themeColor="accent6"/>
          <w:left w:val="single" w:sz="8" w:space="0" w:color="D0021B" w:themeColor="accent6"/>
          <w:bottom w:val="single" w:sz="8" w:space="0" w:color="D0021B" w:themeColor="accent6"/>
          <w:right w:val="single" w:sz="8" w:space="0" w:color="D0021B" w:themeColor="accent6"/>
        </w:tcBorders>
      </w:tcPr>
    </w:tblStylePr>
    <w:tblStylePr w:type="band1Vert">
      <w:tblPr/>
      <w:tcPr>
        <w:tcBorders>
          <w:top w:val="single" w:sz="8" w:space="0" w:color="D0021B" w:themeColor="accent6"/>
          <w:left w:val="single" w:sz="8" w:space="0" w:color="D0021B" w:themeColor="accent6"/>
          <w:bottom w:val="single" w:sz="8" w:space="0" w:color="D0021B" w:themeColor="accent6"/>
          <w:right w:val="single" w:sz="8" w:space="0" w:color="D0021B" w:themeColor="accent6"/>
        </w:tcBorders>
        <w:shd w:val="clear" w:color="auto" w:fill="FEB5BD" w:themeFill="accent6" w:themeFillTint="3F"/>
      </w:tcPr>
    </w:tblStylePr>
    <w:tblStylePr w:type="band1Horz">
      <w:tblPr/>
      <w:tcPr>
        <w:tcBorders>
          <w:top w:val="single" w:sz="8" w:space="0" w:color="D0021B" w:themeColor="accent6"/>
          <w:left w:val="single" w:sz="8" w:space="0" w:color="D0021B" w:themeColor="accent6"/>
          <w:bottom w:val="single" w:sz="8" w:space="0" w:color="D0021B" w:themeColor="accent6"/>
          <w:right w:val="single" w:sz="8" w:space="0" w:color="D0021B" w:themeColor="accent6"/>
          <w:insideV w:val="single" w:sz="8" w:space="0" w:color="D0021B" w:themeColor="accent6"/>
        </w:tcBorders>
        <w:shd w:val="clear" w:color="auto" w:fill="FEB5BD" w:themeFill="accent6" w:themeFillTint="3F"/>
      </w:tcPr>
    </w:tblStylePr>
    <w:tblStylePr w:type="band2Horz">
      <w:tblPr/>
      <w:tcPr>
        <w:tcBorders>
          <w:top w:val="single" w:sz="8" w:space="0" w:color="D0021B" w:themeColor="accent6"/>
          <w:left w:val="single" w:sz="8" w:space="0" w:color="D0021B" w:themeColor="accent6"/>
          <w:bottom w:val="single" w:sz="8" w:space="0" w:color="D0021B" w:themeColor="accent6"/>
          <w:right w:val="single" w:sz="8" w:space="0" w:color="D0021B" w:themeColor="accent6"/>
          <w:insideV w:val="single" w:sz="8" w:space="0" w:color="D0021B" w:themeColor="accent6"/>
        </w:tcBorders>
      </w:tcPr>
    </w:tblStylePr>
  </w:style>
  <w:style w:type="table" w:styleId="Lichtelijst">
    <w:name w:val="Light List"/>
    <w:basedOn w:val="Standaardtabe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572222"/>
    <w:pPr>
      <w:spacing w:after="0" w:line="240" w:lineRule="auto"/>
    </w:pPr>
    <w:tblPr>
      <w:tblStyleRowBandSize w:val="1"/>
      <w:tblStyleColBandSize w:val="1"/>
      <w:tblBorders>
        <w:top w:val="single" w:sz="8" w:space="0" w:color="E8610A" w:themeColor="accent1"/>
        <w:left w:val="single" w:sz="8" w:space="0" w:color="E8610A" w:themeColor="accent1"/>
        <w:bottom w:val="single" w:sz="8" w:space="0" w:color="E8610A" w:themeColor="accent1"/>
        <w:right w:val="single" w:sz="8" w:space="0" w:color="E8610A" w:themeColor="accent1"/>
      </w:tblBorders>
    </w:tblPr>
    <w:tblStylePr w:type="firstRow">
      <w:pPr>
        <w:spacing w:before="0" w:after="0" w:line="240" w:lineRule="auto"/>
      </w:pPr>
      <w:rPr>
        <w:b/>
        <w:bCs/>
        <w:color w:val="FFFFFF" w:themeColor="background1"/>
      </w:rPr>
      <w:tblPr/>
      <w:tcPr>
        <w:shd w:val="clear" w:color="auto" w:fill="E8610A" w:themeFill="accent1"/>
      </w:tcPr>
    </w:tblStylePr>
    <w:tblStylePr w:type="lastRow">
      <w:pPr>
        <w:spacing w:before="0" w:after="0" w:line="240" w:lineRule="auto"/>
      </w:pPr>
      <w:rPr>
        <w:b/>
        <w:bCs/>
      </w:rPr>
      <w:tblPr/>
      <w:tcPr>
        <w:tcBorders>
          <w:top w:val="double" w:sz="6" w:space="0" w:color="E8610A" w:themeColor="accent1"/>
          <w:left w:val="single" w:sz="8" w:space="0" w:color="E8610A" w:themeColor="accent1"/>
          <w:bottom w:val="single" w:sz="8" w:space="0" w:color="E8610A" w:themeColor="accent1"/>
          <w:right w:val="single" w:sz="8" w:space="0" w:color="E8610A" w:themeColor="accent1"/>
        </w:tcBorders>
      </w:tcPr>
    </w:tblStylePr>
    <w:tblStylePr w:type="firstCol">
      <w:rPr>
        <w:b/>
        <w:bCs/>
      </w:rPr>
    </w:tblStylePr>
    <w:tblStylePr w:type="lastCol">
      <w:rPr>
        <w:b/>
        <w:bCs/>
      </w:rPr>
    </w:tblStylePr>
    <w:tblStylePr w:type="band1Vert">
      <w:tblPr/>
      <w:tcPr>
        <w:tcBorders>
          <w:top w:val="single" w:sz="8" w:space="0" w:color="E8610A" w:themeColor="accent1"/>
          <w:left w:val="single" w:sz="8" w:space="0" w:color="E8610A" w:themeColor="accent1"/>
          <w:bottom w:val="single" w:sz="8" w:space="0" w:color="E8610A" w:themeColor="accent1"/>
          <w:right w:val="single" w:sz="8" w:space="0" w:color="E8610A" w:themeColor="accent1"/>
        </w:tcBorders>
      </w:tcPr>
    </w:tblStylePr>
    <w:tblStylePr w:type="band1Horz">
      <w:tblPr/>
      <w:tcPr>
        <w:tcBorders>
          <w:top w:val="single" w:sz="8" w:space="0" w:color="E8610A" w:themeColor="accent1"/>
          <w:left w:val="single" w:sz="8" w:space="0" w:color="E8610A" w:themeColor="accent1"/>
          <w:bottom w:val="single" w:sz="8" w:space="0" w:color="E8610A" w:themeColor="accent1"/>
          <w:right w:val="single" w:sz="8" w:space="0" w:color="E8610A" w:themeColor="accent1"/>
        </w:tcBorders>
      </w:tcPr>
    </w:tblStylePr>
  </w:style>
  <w:style w:type="table" w:styleId="Lichtelijst-accent2">
    <w:name w:val="Light List Accent 2"/>
    <w:basedOn w:val="Standaardtabel"/>
    <w:uiPriority w:val="61"/>
    <w:semiHidden/>
    <w:unhideWhenUsed/>
    <w:rsid w:val="00572222"/>
    <w:pPr>
      <w:spacing w:after="0" w:line="240" w:lineRule="auto"/>
    </w:pPr>
    <w:tblPr>
      <w:tblStyleRowBandSize w:val="1"/>
      <w:tblStyleColBandSize w:val="1"/>
      <w:tblBorders>
        <w:top w:val="single" w:sz="8" w:space="0" w:color="49277F" w:themeColor="accent2"/>
        <w:left w:val="single" w:sz="8" w:space="0" w:color="49277F" w:themeColor="accent2"/>
        <w:bottom w:val="single" w:sz="8" w:space="0" w:color="49277F" w:themeColor="accent2"/>
        <w:right w:val="single" w:sz="8" w:space="0" w:color="49277F" w:themeColor="accent2"/>
      </w:tblBorders>
    </w:tblPr>
    <w:tblStylePr w:type="firstRow">
      <w:pPr>
        <w:spacing w:before="0" w:after="0" w:line="240" w:lineRule="auto"/>
      </w:pPr>
      <w:rPr>
        <w:b/>
        <w:bCs/>
        <w:color w:val="FFFFFF" w:themeColor="background1"/>
      </w:rPr>
      <w:tblPr/>
      <w:tcPr>
        <w:shd w:val="clear" w:color="auto" w:fill="49277F" w:themeFill="accent2"/>
      </w:tcPr>
    </w:tblStylePr>
    <w:tblStylePr w:type="lastRow">
      <w:pPr>
        <w:spacing w:before="0" w:after="0" w:line="240" w:lineRule="auto"/>
      </w:pPr>
      <w:rPr>
        <w:b/>
        <w:bCs/>
      </w:rPr>
      <w:tblPr/>
      <w:tcPr>
        <w:tcBorders>
          <w:top w:val="double" w:sz="6" w:space="0" w:color="49277F" w:themeColor="accent2"/>
          <w:left w:val="single" w:sz="8" w:space="0" w:color="49277F" w:themeColor="accent2"/>
          <w:bottom w:val="single" w:sz="8" w:space="0" w:color="49277F" w:themeColor="accent2"/>
          <w:right w:val="single" w:sz="8" w:space="0" w:color="49277F" w:themeColor="accent2"/>
        </w:tcBorders>
      </w:tcPr>
    </w:tblStylePr>
    <w:tblStylePr w:type="firstCol">
      <w:rPr>
        <w:b/>
        <w:bCs/>
      </w:rPr>
    </w:tblStylePr>
    <w:tblStylePr w:type="lastCol">
      <w:rPr>
        <w:b/>
        <w:bCs/>
      </w:rPr>
    </w:tblStylePr>
    <w:tblStylePr w:type="band1Vert">
      <w:tblPr/>
      <w:tcPr>
        <w:tcBorders>
          <w:top w:val="single" w:sz="8" w:space="0" w:color="49277F" w:themeColor="accent2"/>
          <w:left w:val="single" w:sz="8" w:space="0" w:color="49277F" w:themeColor="accent2"/>
          <w:bottom w:val="single" w:sz="8" w:space="0" w:color="49277F" w:themeColor="accent2"/>
          <w:right w:val="single" w:sz="8" w:space="0" w:color="49277F" w:themeColor="accent2"/>
        </w:tcBorders>
      </w:tcPr>
    </w:tblStylePr>
    <w:tblStylePr w:type="band1Horz">
      <w:tblPr/>
      <w:tcPr>
        <w:tcBorders>
          <w:top w:val="single" w:sz="8" w:space="0" w:color="49277F" w:themeColor="accent2"/>
          <w:left w:val="single" w:sz="8" w:space="0" w:color="49277F" w:themeColor="accent2"/>
          <w:bottom w:val="single" w:sz="8" w:space="0" w:color="49277F" w:themeColor="accent2"/>
          <w:right w:val="single" w:sz="8" w:space="0" w:color="49277F" w:themeColor="accent2"/>
        </w:tcBorders>
      </w:tcPr>
    </w:tblStylePr>
  </w:style>
  <w:style w:type="table" w:styleId="Lichtelijst-accent3">
    <w:name w:val="Light List Accent 3"/>
    <w:basedOn w:val="Standaardtabel"/>
    <w:uiPriority w:val="61"/>
    <w:semiHidden/>
    <w:unhideWhenUsed/>
    <w:rsid w:val="00572222"/>
    <w:pPr>
      <w:spacing w:after="0" w:line="240" w:lineRule="auto"/>
    </w:pPr>
    <w:tblPr>
      <w:tblStyleRowBandSize w:val="1"/>
      <w:tblStyleColBandSize w:val="1"/>
      <w:tblBorders>
        <w:top w:val="single" w:sz="8" w:space="0" w:color="EDEDED" w:themeColor="accent3"/>
        <w:left w:val="single" w:sz="8" w:space="0" w:color="EDEDED" w:themeColor="accent3"/>
        <w:bottom w:val="single" w:sz="8" w:space="0" w:color="EDEDED" w:themeColor="accent3"/>
        <w:right w:val="single" w:sz="8" w:space="0" w:color="EDEDED" w:themeColor="accent3"/>
      </w:tblBorders>
    </w:tblPr>
    <w:tblStylePr w:type="firstRow">
      <w:pPr>
        <w:spacing w:before="0" w:after="0" w:line="240" w:lineRule="auto"/>
      </w:pPr>
      <w:rPr>
        <w:b/>
        <w:bCs/>
        <w:color w:val="FFFFFF" w:themeColor="background1"/>
      </w:rPr>
      <w:tblPr/>
      <w:tcPr>
        <w:shd w:val="clear" w:color="auto" w:fill="EDEDED" w:themeFill="accent3"/>
      </w:tcPr>
    </w:tblStylePr>
    <w:tblStylePr w:type="lastRow">
      <w:pPr>
        <w:spacing w:before="0" w:after="0" w:line="240" w:lineRule="auto"/>
      </w:pPr>
      <w:rPr>
        <w:b/>
        <w:bCs/>
      </w:rPr>
      <w:tblPr/>
      <w:tcPr>
        <w:tcBorders>
          <w:top w:val="double" w:sz="6" w:space="0" w:color="EDEDED" w:themeColor="accent3"/>
          <w:left w:val="single" w:sz="8" w:space="0" w:color="EDEDED" w:themeColor="accent3"/>
          <w:bottom w:val="single" w:sz="8" w:space="0" w:color="EDEDED" w:themeColor="accent3"/>
          <w:right w:val="single" w:sz="8" w:space="0" w:color="EDEDED" w:themeColor="accent3"/>
        </w:tcBorders>
      </w:tcPr>
    </w:tblStylePr>
    <w:tblStylePr w:type="firstCol">
      <w:rPr>
        <w:b/>
        <w:bCs/>
      </w:rPr>
    </w:tblStylePr>
    <w:tblStylePr w:type="lastCol">
      <w:rPr>
        <w:b/>
        <w:bCs/>
      </w:rPr>
    </w:tblStylePr>
    <w:tblStylePr w:type="band1Vert">
      <w:tblPr/>
      <w:tcPr>
        <w:tcBorders>
          <w:top w:val="single" w:sz="8" w:space="0" w:color="EDEDED" w:themeColor="accent3"/>
          <w:left w:val="single" w:sz="8" w:space="0" w:color="EDEDED" w:themeColor="accent3"/>
          <w:bottom w:val="single" w:sz="8" w:space="0" w:color="EDEDED" w:themeColor="accent3"/>
          <w:right w:val="single" w:sz="8" w:space="0" w:color="EDEDED" w:themeColor="accent3"/>
        </w:tcBorders>
      </w:tcPr>
    </w:tblStylePr>
    <w:tblStylePr w:type="band1Horz">
      <w:tblPr/>
      <w:tcPr>
        <w:tcBorders>
          <w:top w:val="single" w:sz="8" w:space="0" w:color="EDEDED" w:themeColor="accent3"/>
          <w:left w:val="single" w:sz="8" w:space="0" w:color="EDEDED" w:themeColor="accent3"/>
          <w:bottom w:val="single" w:sz="8" w:space="0" w:color="EDEDED" w:themeColor="accent3"/>
          <w:right w:val="single" w:sz="8" w:space="0" w:color="EDEDED" w:themeColor="accent3"/>
        </w:tcBorders>
      </w:tcPr>
    </w:tblStylePr>
  </w:style>
  <w:style w:type="table" w:styleId="Lichtelijst-accent4">
    <w:name w:val="Light List Accent 4"/>
    <w:basedOn w:val="Standaardtabel"/>
    <w:uiPriority w:val="61"/>
    <w:semiHidden/>
    <w:unhideWhenUsed/>
    <w:rsid w:val="00572222"/>
    <w:pPr>
      <w:spacing w:after="0" w:line="240" w:lineRule="auto"/>
    </w:pPr>
    <w:tblPr>
      <w:tblStyleRowBandSize w:val="1"/>
      <w:tblStyleColBandSize w:val="1"/>
      <w:tblBorders>
        <w:top w:val="single" w:sz="8" w:space="0" w:color="E93C09" w:themeColor="accent4"/>
        <w:left w:val="single" w:sz="8" w:space="0" w:color="E93C09" w:themeColor="accent4"/>
        <w:bottom w:val="single" w:sz="8" w:space="0" w:color="E93C09" w:themeColor="accent4"/>
        <w:right w:val="single" w:sz="8" w:space="0" w:color="E93C09" w:themeColor="accent4"/>
      </w:tblBorders>
    </w:tblPr>
    <w:tblStylePr w:type="firstRow">
      <w:pPr>
        <w:spacing w:before="0" w:after="0" w:line="240" w:lineRule="auto"/>
      </w:pPr>
      <w:rPr>
        <w:b/>
        <w:bCs/>
        <w:color w:val="FFFFFF" w:themeColor="background1"/>
      </w:rPr>
      <w:tblPr/>
      <w:tcPr>
        <w:shd w:val="clear" w:color="auto" w:fill="E93C09" w:themeFill="accent4"/>
      </w:tcPr>
    </w:tblStylePr>
    <w:tblStylePr w:type="lastRow">
      <w:pPr>
        <w:spacing w:before="0" w:after="0" w:line="240" w:lineRule="auto"/>
      </w:pPr>
      <w:rPr>
        <w:b/>
        <w:bCs/>
      </w:rPr>
      <w:tblPr/>
      <w:tcPr>
        <w:tcBorders>
          <w:top w:val="double" w:sz="6" w:space="0" w:color="E93C09" w:themeColor="accent4"/>
          <w:left w:val="single" w:sz="8" w:space="0" w:color="E93C09" w:themeColor="accent4"/>
          <w:bottom w:val="single" w:sz="8" w:space="0" w:color="E93C09" w:themeColor="accent4"/>
          <w:right w:val="single" w:sz="8" w:space="0" w:color="E93C09" w:themeColor="accent4"/>
        </w:tcBorders>
      </w:tcPr>
    </w:tblStylePr>
    <w:tblStylePr w:type="firstCol">
      <w:rPr>
        <w:b/>
        <w:bCs/>
      </w:rPr>
    </w:tblStylePr>
    <w:tblStylePr w:type="lastCol">
      <w:rPr>
        <w:b/>
        <w:bCs/>
      </w:rPr>
    </w:tblStylePr>
    <w:tblStylePr w:type="band1Vert">
      <w:tblPr/>
      <w:tcPr>
        <w:tcBorders>
          <w:top w:val="single" w:sz="8" w:space="0" w:color="E93C09" w:themeColor="accent4"/>
          <w:left w:val="single" w:sz="8" w:space="0" w:color="E93C09" w:themeColor="accent4"/>
          <w:bottom w:val="single" w:sz="8" w:space="0" w:color="E93C09" w:themeColor="accent4"/>
          <w:right w:val="single" w:sz="8" w:space="0" w:color="E93C09" w:themeColor="accent4"/>
        </w:tcBorders>
      </w:tcPr>
    </w:tblStylePr>
    <w:tblStylePr w:type="band1Horz">
      <w:tblPr/>
      <w:tcPr>
        <w:tcBorders>
          <w:top w:val="single" w:sz="8" w:space="0" w:color="E93C09" w:themeColor="accent4"/>
          <w:left w:val="single" w:sz="8" w:space="0" w:color="E93C09" w:themeColor="accent4"/>
          <w:bottom w:val="single" w:sz="8" w:space="0" w:color="E93C09" w:themeColor="accent4"/>
          <w:right w:val="single" w:sz="8" w:space="0" w:color="E93C09" w:themeColor="accent4"/>
        </w:tcBorders>
      </w:tcPr>
    </w:tblStylePr>
  </w:style>
  <w:style w:type="table" w:styleId="Lichtelijst-accent5">
    <w:name w:val="Light List Accent 5"/>
    <w:basedOn w:val="Standaardtabel"/>
    <w:uiPriority w:val="61"/>
    <w:semiHidden/>
    <w:unhideWhenUsed/>
    <w:rsid w:val="00572222"/>
    <w:pPr>
      <w:spacing w:after="0" w:line="240" w:lineRule="auto"/>
    </w:pPr>
    <w:tblPr>
      <w:tblStyleRowBandSize w:val="1"/>
      <w:tblStyleColBandSize w:val="1"/>
      <w:tblBorders>
        <w:top w:val="single" w:sz="8" w:space="0" w:color="321B58" w:themeColor="accent5"/>
        <w:left w:val="single" w:sz="8" w:space="0" w:color="321B58" w:themeColor="accent5"/>
        <w:bottom w:val="single" w:sz="8" w:space="0" w:color="321B58" w:themeColor="accent5"/>
        <w:right w:val="single" w:sz="8" w:space="0" w:color="321B58" w:themeColor="accent5"/>
      </w:tblBorders>
    </w:tblPr>
    <w:tblStylePr w:type="firstRow">
      <w:pPr>
        <w:spacing w:before="0" w:after="0" w:line="240" w:lineRule="auto"/>
      </w:pPr>
      <w:rPr>
        <w:b/>
        <w:bCs/>
        <w:color w:val="FFFFFF" w:themeColor="background1"/>
      </w:rPr>
      <w:tblPr/>
      <w:tcPr>
        <w:shd w:val="clear" w:color="auto" w:fill="321B58" w:themeFill="accent5"/>
      </w:tcPr>
    </w:tblStylePr>
    <w:tblStylePr w:type="lastRow">
      <w:pPr>
        <w:spacing w:before="0" w:after="0" w:line="240" w:lineRule="auto"/>
      </w:pPr>
      <w:rPr>
        <w:b/>
        <w:bCs/>
      </w:rPr>
      <w:tblPr/>
      <w:tcPr>
        <w:tcBorders>
          <w:top w:val="double" w:sz="6" w:space="0" w:color="321B58" w:themeColor="accent5"/>
          <w:left w:val="single" w:sz="8" w:space="0" w:color="321B58" w:themeColor="accent5"/>
          <w:bottom w:val="single" w:sz="8" w:space="0" w:color="321B58" w:themeColor="accent5"/>
          <w:right w:val="single" w:sz="8" w:space="0" w:color="321B58" w:themeColor="accent5"/>
        </w:tcBorders>
      </w:tcPr>
    </w:tblStylePr>
    <w:tblStylePr w:type="firstCol">
      <w:rPr>
        <w:b/>
        <w:bCs/>
      </w:rPr>
    </w:tblStylePr>
    <w:tblStylePr w:type="lastCol">
      <w:rPr>
        <w:b/>
        <w:bCs/>
      </w:rPr>
    </w:tblStylePr>
    <w:tblStylePr w:type="band1Vert">
      <w:tblPr/>
      <w:tcPr>
        <w:tcBorders>
          <w:top w:val="single" w:sz="8" w:space="0" w:color="321B58" w:themeColor="accent5"/>
          <w:left w:val="single" w:sz="8" w:space="0" w:color="321B58" w:themeColor="accent5"/>
          <w:bottom w:val="single" w:sz="8" w:space="0" w:color="321B58" w:themeColor="accent5"/>
          <w:right w:val="single" w:sz="8" w:space="0" w:color="321B58" w:themeColor="accent5"/>
        </w:tcBorders>
      </w:tcPr>
    </w:tblStylePr>
    <w:tblStylePr w:type="band1Horz">
      <w:tblPr/>
      <w:tcPr>
        <w:tcBorders>
          <w:top w:val="single" w:sz="8" w:space="0" w:color="321B58" w:themeColor="accent5"/>
          <w:left w:val="single" w:sz="8" w:space="0" w:color="321B58" w:themeColor="accent5"/>
          <w:bottom w:val="single" w:sz="8" w:space="0" w:color="321B58" w:themeColor="accent5"/>
          <w:right w:val="single" w:sz="8" w:space="0" w:color="321B58" w:themeColor="accent5"/>
        </w:tcBorders>
      </w:tcPr>
    </w:tblStylePr>
  </w:style>
  <w:style w:type="table" w:styleId="Lichtelijst-accent6">
    <w:name w:val="Light List Accent 6"/>
    <w:basedOn w:val="Standaardtabel"/>
    <w:uiPriority w:val="61"/>
    <w:semiHidden/>
    <w:unhideWhenUsed/>
    <w:rsid w:val="00572222"/>
    <w:pPr>
      <w:spacing w:after="0" w:line="240" w:lineRule="auto"/>
    </w:pPr>
    <w:tblPr>
      <w:tblStyleRowBandSize w:val="1"/>
      <w:tblStyleColBandSize w:val="1"/>
      <w:tblBorders>
        <w:top w:val="single" w:sz="8" w:space="0" w:color="D0021B" w:themeColor="accent6"/>
        <w:left w:val="single" w:sz="8" w:space="0" w:color="D0021B" w:themeColor="accent6"/>
        <w:bottom w:val="single" w:sz="8" w:space="0" w:color="D0021B" w:themeColor="accent6"/>
        <w:right w:val="single" w:sz="8" w:space="0" w:color="D0021B" w:themeColor="accent6"/>
      </w:tblBorders>
    </w:tblPr>
    <w:tblStylePr w:type="firstRow">
      <w:pPr>
        <w:spacing w:before="0" w:after="0" w:line="240" w:lineRule="auto"/>
      </w:pPr>
      <w:rPr>
        <w:b/>
        <w:bCs/>
        <w:color w:val="FFFFFF" w:themeColor="background1"/>
      </w:rPr>
      <w:tblPr/>
      <w:tcPr>
        <w:shd w:val="clear" w:color="auto" w:fill="D0021B" w:themeFill="accent6"/>
      </w:tcPr>
    </w:tblStylePr>
    <w:tblStylePr w:type="lastRow">
      <w:pPr>
        <w:spacing w:before="0" w:after="0" w:line="240" w:lineRule="auto"/>
      </w:pPr>
      <w:rPr>
        <w:b/>
        <w:bCs/>
      </w:rPr>
      <w:tblPr/>
      <w:tcPr>
        <w:tcBorders>
          <w:top w:val="double" w:sz="6" w:space="0" w:color="D0021B" w:themeColor="accent6"/>
          <w:left w:val="single" w:sz="8" w:space="0" w:color="D0021B" w:themeColor="accent6"/>
          <w:bottom w:val="single" w:sz="8" w:space="0" w:color="D0021B" w:themeColor="accent6"/>
          <w:right w:val="single" w:sz="8" w:space="0" w:color="D0021B" w:themeColor="accent6"/>
        </w:tcBorders>
      </w:tcPr>
    </w:tblStylePr>
    <w:tblStylePr w:type="firstCol">
      <w:rPr>
        <w:b/>
        <w:bCs/>
      </w:rPr>
    </w:tblStylePr>
    <w:tblStylePr w:type="lastCol">
      <w:rPr>
        <w:b/>
        <w:bCs/>
      </w:rPr>
    </w:tblStylePr>
    <w:tblStylePr w:type="band1Vert">
      <w:tblPr/>
      <w:tcPr>
        <w:tcBorders>
          <w:top w:val="single" w:sz="8" w:space="0" w:color="D0021B" w:themeColor="accent6"/>
          <w:left w:val="single" w:sz="8" w:space="0" w:color="D0021B" w:themeColor="accent6"/>
          <w:bottom w:val="single" w:sz="8" w:space="0" w:color="D0021B" w:themeColor="accent6"/>
          <w:right w:val="single" w:sz="8" w:space="0" w:color="D0021B" w:themeColor="accent6"/>
        </w:tcBorders>
      </w:tcPr>
    </w:tblStylePr>
    <w:tblStylePr w:type="band1Horz">
      <w:tblPr/>
      <w:tcPr>
        <w:tcBorders>
          <w:top w:val="single" w:sz="8" w:space="0" w:color="D0021B" w:themeColor="accent6"/>
          <w:left w:val="single" w:sz="8" w:space="0" w:color="D0021B" w:themeColor="accent6"/>
          <w:bottom w:val="single" w:sz="8" w:space="0" w:color="D0021B" w:themeColor="accent6"/>
          <w:right w:val="single" w:sz="8" w:space="0" w:color="D0021B" w:themeColor="accent6"/>
        </w:tcBorders>
      </w:tcPr>
    </w:tblStylePr>
  </w:style>
  <w:style w:type="table" w:styleId="Lichtearcering">
    <w:name w:val="Light Shading"/>
    <w:basedOn w:val="Standaardtabe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572222"/>
    <w:pPr>
      <w:spacing w:after="0" w:line="240" w:lineRule="auto"/>
    </w:pPr>
    <w:rPr>
      <w:color w:val="AD4707" w:themeColor="accent1" w:themeShade="BF"/>
    </w:rPr>
    <w:tblPr>
      <w:tblStyleRowBandSize w:val="1"/>
      <w:tblStyleColBandSize w:val="1"/>
      <w:tblBorders>
        <w:top w:val="single" w:sz="8" w:space="0" w:color="E8610A" w:themeColor="accent1"/>
        <w:bottom w:val="single" w:sz="8" w:space="0" w:color="E8610A" w:themeColor="accent1"/>
      </w:tblBorders>
    </w:tblPr>
    <w:tblStylePr w:type="firstRow">
      <w:pPr>
        <w:spacing w:before="0" w:after="0" w:line="240" w:lineRule="auto"/>
      </w:pPr>
      <w:rPr>
        <w:b/>
        <w:bCs/>
      </w:rPr>
      <w:tblPr/>
      <w:tcPr>
        <w:tcBorders>
          <w:top w:val="single" w:sz="8" w:space="0" w:color="E8610A" w:themeColor="accent1"/>
          <w:left w:val="nil"/>
          <w:bottom w:val="single" w:sz="8" w:space="0" w:color="E8610A" w:themeColor="accent1"/>
          <w:right w:val="nil"/>
          <w:insideH w:val="nil"/>
          <w:insideV w:val="nil"/>
        </w:tcBorders>
      </w:tcPr>
    </w:tblStylePr>
    <w:tblStylePr w:type="lastRow">
      <w:pPr>
        <w:spacing w:before="0" w:after="0" w:line="240" w:lineRule="auto"/>
      </w:pPr>
      <w:rPr>
        <w:b/>
        <w:bCs/>
      </w:rPr>
      <w:tblPr/>
      <w:tcPr>
        <w:tcBorders>
          <w:top w:val="single" w:sz="8" w:space="0" w:color="E8610A" w:themeColor="accent1"/>
          <w:left w:val="nil"/>
          <w:bottom w:val="single" w:sz="8" w:space="0" w:color="E8610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BF" w:themeFill="accent1" w:themeFillTint="3F"/>
      </w:tcPr>
    </w:tblStylePr>
    <w:tblStylePr w:type="band1Horz">
      <w:tblPr/>
      <w:tcPr>
        <w:tcBorders>
          <w:left w:val="nil"/>
          <w:right w:val="nil"/>
          <w:insideH w:val="nil"/>
          <w:insideV w:val="nil"/>
        </w:tcBorders>
        <w:shd w:val="clear" w:color="auto" w:fill="FCD7BF" w:themeFill="accent1" w:themeFillTint="3F"/>
      </w:tcPr>
    </w:tblStylePr>
  </w:style>
  <w:style w:type="table" w:styleId="Lichtearcering-accent2">
    <w:name w:val="Light Shading Accent 2"/>
    <w:basedOn w:val="Standaardtabel"/>
    <w:uiPriority w:val="60"/>
    <w:semiHidden/>
    <w:unhideWhenUsed/>
    <w:rsid w:val="00572222"/>
    <w:pPr>
      <w:spacing w:after="0" w:line="240" w:lineRule="auto"/>
    </w:pPr>
    <w:rPr>
      <w:color w:val="361D5F" w:themeColor="accent2" w:themeShade="BF"/>
    </w:rPr>
    <w:tblPr>
      <w:tblStyleRowBandSize w:val="1"/>
      <w:tblStyleColBandSize w:val="1"/>
      <w:tblBorders>
        <w:top w:val="single" w:sz="8" w:space="0" w:color="49277F" w:themeColor="accent2"/>
        <w:bottom w:val="single" w:sz="8" w:space="0" w:color="49277F" w:themeColor="accent2"/>
      </w:tblBorders>
    </w:tblPr>
    <w:tblStylePr w:type="firstRow">
      <w:pPr>
        <w:spacing w:before="0" w:after="0" w:line="240" w:lineRule="auto"/>
      </w:pPr>
      <w:rPr>
        <w:b/>
        <w:bCs/>
      </w:rPr>
      <w:tblPr/>
      <w:tcPr>
        <w:tcBorders>
          <w:top w:val="single" w:sz="8" w:space="0" w:color="49277F" w:themeColor="accent2"/>
          <w:left w:val="nil"/>
          <w:bottom w:val="single" w:sz="8" w:space="0" w:color="49277F" w:themeColor="accent2"/>
          <w:right w:val="nil"/>
          <w:insideH w:val="nil"/>
          <w:insideV w:val="nil"/>
        </w:tcBorders>
      </w:tcPr>
    </w:tblStylePr>
    <w:tblStylePr w:type="lastRow">
      <w:pPr>
        <w:spacing w:before="0" w:after="0" w:line="240" w:lineRule="auto"/>
      </w:pPr>
      <w:rPr>
        <w:b/>
        <w:bCs/>
      </w:rPr>
      <w:tblPr/>
      <w:tcPr>
        <w:tcBorders>
          <w:top w:val="single" w:sz="8" w:space="0" w:color="49277F" w:themeColor="accent2"/>
          <w:left w:val="nil"/>
          <w:bottom w:val="single" w:sz="8" w:space="0" w:color="4927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BDEB" w:themeFill="accent2" w:themeFillTint="3F"/>
      </w:tcPr>
    </w:tblStylePr>
    <w:tblStylePr w:type="band1Horz">
      <w:tblPr/>
      <w:tcPr>
        <w:tcBorders>
          <w:left w:val="nil"/>
          <w:right w:val="nil"/>
          <w:insideH w:val="nil"/>
          <w:insideV w:val="nil"/>
        </w:tcBorders>
        <w:shd w:val="clear" w:color="auto" w:fill="CFBDEB" w:themeFill="accent2" w:themeFillTint="3F"/>
      </w:tcPr>
    </w:tblStylePr>
  </w:style>
  <w:style w:type="table" w:styleId="Lichtearcering-accent3">
    <w:name w:val="Light Shading Accent 3"/>
    <w:basedOn w:val="Standaardtabel"/>
    <w:uiPriority w:val="60"/>
    <w:semiHidden/>
    <w:unhideWhenUsed/>
    <w:rsid w:val="00572222"/>
    <w:pPr>
      <w:spacing w:after="0" w:line="240" w:lineRule="auto"/>
    </w:pPr>
    <w:rPr>
      <w:color w:val="B1B1B1" w:themeColor="accent3" w:themeShade="BF"/>
    </w:rPr>
    <w:tblPr>
      <w:tblStyleRowBandSize w:val="1"/>
      <w:tblStyleColBandSize w:val="1"/>
      <w:tblBorders>
        <w:top w:val="single" w:sz="8" w:space="0" w:color="EDEDED" w:themeColor="accent3"/>
        <w:bottom w:val="single" w:sz="8" w:space="0" w:color="EDEDED" w:themeColor="accent3"/>
      </w:tblBorders>
    </w:tblPr>
    <w:tblStylePr w:type="firstRow">
      <w:pPr>
        <w:spacing w:before="0" w:after="0" w:line="240" w:lineRule="auto"/>
      </w:pPr>
      <w:rPr>
        <w:b/>
        <w:bCs/>
      </w:rPr>
      <w:tblPr/>
      <w:tcPr>
        <w:tcBorders>
          <w:top w:val="single" w:sz="8" w:space="0" w:color="EDEDED" w:themeColor="accent3"/>
          <w:left w:val="nil"/>
          <w:bottom w:val="single" w:sz="8" w:space="0" w:color="EDEDED" w:themeColor="accent3"/>
          <w:right w:val="nil"/>
          <w:insideH w:val="nil"/>
          <w:insideV w:val="nil"/>
        </w:tcBorders>
      </w:tcPr>
    </w:tblStylePr>
    <w:tblStylePr w:type="lastRow">
      <w:pPr>
        <w:spacing w:before="0" w:after="0" w:line="240" w:lineRule="auto"/>
      </w:pPr>
      <w:rPr>
        <w:b/>
        <w:bCs/>
      </w:rPr>
      <w:tblPr/>
      <w:tcPr>
        <w:tcBorders>
          <w:top w:val="single" w:sz="8" w:space="0" w:color="EDEDED" w:themeColor="accent3"/>
          <w:left w:val="nil"/>
          <w:bottom w:val="single" w:sz="8" w:space="0" w:color="EDEDE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AFA" w:themeFill="accent3" w:themeFillTint="3F"/>
      </w:tcPr>
    </w:tblStylePr>
    <w:tblStylePr w:type="band1Horz">
      <w:tblPr/>
      <w:tcPr>
        <w:tcBorders>
          <w:left w:val="nil"/>
          <w:right w:val="nil"/>
          <w:insideH w:val="nil"/>
          <w:insideV w:val="nil"/>
        </w:tcBorders>
        <w:shd w:val="clear" w:color="auto" w:fill="FAFAFA" w:themeFill="accent3" w:themeFillTint="3F"/>
      </w:tcPr>
    </w:tblStylePr>
  </w:style>
  <w:style w:type="table" w:styleId="Lichtearcering-accent4">
    <w:name w:val="Light Shading Accent 4"/>
    <w:basedOn w:val="Standaardtabel"/>
    <w:uiPriority w:val="60"/>
    <w:semiHidden/>
    <w:unhideWhenUsed/>
    <w:rsid w:val="00572222"/>
    <w:pPr>
      <w:spacing w:after="0" w:line="240" w:lineRule="auto"/>
    </w:pPr>
    <w:rPr>
      <w:color w:val="AE2C06" w:themeColor="accent4" w:themeShade="BF"/>
    </w:rPr>
    <w:tblPr>
      <w:tblStyleRowBandSize w:val="1"/>
      <w:tblStyleColBandSize w:val="1"/>
      <w:tblBorders>
        <w:top w:val="single" w:sz="8" w:space="0" w:color="E93C09" w:themeColor="accent4"/>
        <w:bottom w:val="single" w:sz="8" w:space="0" w:color="E93C09" w:themeColor="accent4"/>
      </w:tblBorders>
    </w:tblPr>
    <w:tblStylePr w:type="firstRow">
      <w:pPr>
        <w:spacing w:before="0" w:after="0" w:line="240" w:lineRule="auto"/>
      </w:pPr>
      <w:rPr>
        <w:b/>
        <w:bCs/>
      </w:rPr>
      <w:tblPr/>
      <w:tcPr>
        <w:tcBorders>
          <w:top w:val="single" w:sz="8" w:space="0" w:color="E93C09" w:themeColor="accent4"/>
          <w:left w:val="nil"/>
          <w:bottom w:val="single" w:sz="8" w:space="0" w:color="E93C09" w:themeColor="accent4"/>
          <w:right w:val="nil"/>
          <w:insideH w:val="nil"/>
          <w:insideV w:val="nil"/>
        </w:tcBorders>
      </w:tcPr>
    </w:tblStylePr>
    <w:tblStylePr w:type="lastRow">
      <w:pPr>
        <w:spacing w:before="0" w:after="0" w:line="240" w:lineRule="auto"/>
      </w:pPr>
      <w:rPr>
        <w:b/>
        <w:bCs/>
      </w:rPr>
      <w:tblPr/>
      <w:tcPr>
        <w:tcBorders>
          <w:top w:val="single" w:sz="8" w:space="0" w:color="E93C09" w:themeColor="accent4"/>
          <w:left w:val="nil"/>
          <w:bottom w:val="single" w:sz="8" w:space="0" w:color="E93C0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BF" w:themeFill="accent4" w:themeFillTint="3F"/>
      </w:tcPr>
    </w:tblStylePr>
    <w:tblStylePr w:type="band1Horz">
      <w:tblPr/>
      <w:tcPr>
        <w:tcBorders>
          <w:left w:val="nil"/>
          <w:right w:val="nil"/>
          <w:insideH w:val="nil"/>
          <w:insideV w:val="nil"/>
        </w:tcBorders>
        <w:shd w:val="clear" w:color="auto" w:fill="FCCDBF" w:themeFill="accent4" w:themeFillTint="3F"/>
      </w:tcPr>
    </w:tblStylePr>
  </w:style>
  <w:style w:type="table" w:styleId="Lichtearcering-accent5">
    <w:name w:val="Light Shading Accent 5"/>
    <w:basedOn w:val="Standaardtabel"/>
    <w:uiPriority w:val="60"/>
    <w:semiHidden/>
    <w:unhideWhenUsed/>
    <w:rsid w:val="00572222"/>
    <w:pPr>
      <w:spacing w:after="0" w:line="240" w:lineRule="auto"/>
    </w:pPr>
    <w:rPr>
      <w:color w:val="251441" w:themeColor="accent5" w:themeShade="BF"/>
    </w:rPr>
    <w:tblPr>
      <w:tblStyleRowBandSize w:val="1"/>
      <w:tblStyleColBandSize w:val="1"/>
      <w:tblBorders>
        <w:top w:val="single" w:sz="8" w:space="0" w:color="321B58" w:themeColor="accent5"/>
        <w:bottom w:val="single" w:sz="8" w:space="0" w:color="321B58" w:themeColor="accent5"/>
      </w:tblBorders>
    </w:tblPr>
    <w:tblStylePr w:type="firstRow">
      <w:pPr>
        <w:spacing w:before="0" w:after="0" w:line="240" w:lineRule="auto"/>
      </w:pPr>
      <w:rPr>
        <w:b/>
        <w:bCs/>
      </w:rPr>
      <w:tblPr/>
      <w:tcPr>
        <w:tcBorders>
          <w:top w:val="single" w:sz="8" w:space="0" w:color="321B58" w:themeColor="accent5"/>
          <w:left w:val="nil"/>
          <w:bottom w:val="single" w:sz="8" w:space="0" w:color="321B58" w:themeColor="accent5"/>
          <w:right w:val="nil"/>
          <w:insideH w:val="nil"/>
          <w:insideV w:val="nil"/>
        </w:tcBorders>
      </w:tcPr>
    </w:tblStylePr>
    <w:tblStylePr w:type="lastRow">
      <w:pPr>
        <w:spacing w:before="0" w:after="0" w:line="240" w:lineRule="auto"/>
      </w:pPr>
      <w:rPr>
        <w:b/>
        <w:bCs/>
      </w:rPr>
      <w:tblPr/>
      <w:tcPr>
        <w:tcBorders>
          <w:top w:val="single" w:sz="8" w:space="0" w:color="321B58" w:themeColor="accent5"/>
          <w:left w:val="nil"/>
          <w:bottom w:val="single" w:sz="8" w:space="0" w:color="321B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B4E8" w:themeFill="accent5" w:themeFillTint="3F"/>
      </w:tcPr>
    </w:tblStylePr>
    <w:tblStylePr w:type="band1Horz">
      <w:tblPr/>
      <w:tcPr>
        <w:tcBorders>
          <w:left w:val="nil"/>
          <w:right w:val="nil"/>
          <w:insideH w:val="nil"/>
          <w:insideV w:val="nil"/>
        </w:tcBorders>
        <w:shd w:val="clear" w:color="auto" w:fill="C7B4E8" w:themeFill="accent5" w:themeFillTint="3F"/>
      </w:tcPr>
    </w:tblStylePr>
  </w:style>
  <w:style w:type="table" w:styleId="Lichtearcering-accent6">
    <w:name w:val="Light Shading Accent 6"/>
    <w:basedOn w:val="Standaardtabel"/>
    <w:uiPriority w:val="60"/>
    <w:semiHidden/>
    <w:unhideWhenUsed/>
    <w:rsid w:val="00572222"/>
    <w:pPr>
      <w:spacing w:after="0" w:line="240" w:lineRule="auto"/>
    </w:pPr>
    <w:rPr>
      <w:color w:val="9B0113" w:themeColor="accent6" w:themeShade="BF"/>
    </w:rPr>
    <w:tblPr>
      <w:tblStyleRowBandSize w:val="1"/>
      <w:tblStyleColBandSize w:val="1"/>
      <w:tblBorders>
        <w:top w:val="single" w:sz="8" w:space="0" w:color="D0021B" w:themeColor="accent6"/>
        <w:bottom w:val="single" w:sz="8" w:space="0" w:color="D0021B" w:themeColor="accent6"/>
      </w:tblBorders>
    </w:tblPr>
    <w:tblStylePr w:type="firstRow">
      <w:pPr>
        <w:spacing w:before="0" w:after="0" w:line="240" w:lineRule="auto"/>
      </w:pPr>
      <w:rPr>
        <w:b/>
        <w:bCs/>
      </w:rPr>
      <w:tblPr/>
      <w:tcPr>
        <w:tcBorders>
          <w:top w:val="single" w:sz="8" w:space="0" w:color="D0021B" w:themeColor="accent6"/>
          <w:left w:val="nil"/>
          <w:bottom w:val="single" w:sz="8" w:space="0" w:color="D0021B" w:themeColor="accent6"/>
          <w:right w:val="nil"/>
          <w:insideH w:val="nil"/>
          <w:insideV w:val="nil"/>
        </w:tcBorders>
      </w:tcPr>
    </w:tblStylePr>
    <w:tblStylePr w:type="lastRow">
      <w:pPr>
        <w:spacing w:before="0" w:after="0" w:line="240" w:lineRule="auto"/>
      </w:pPr>
      <w:rPr>
        <w:b/>
        <w:bCs/>
      </w:rPr>
      <w:tblPr/>
      <w:tcPr>
        <w:tcBorders>
          <w:top w:val="single" w:sz="8" w:space="0" w:color="D0021B" w:themeColor="accent6"/>
          <w:left w:val="nil"/>
          <w:bottom w:val="single" w:sz="8" w:space="0" w:color="D00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5BD" w:themeFill="accent6" w:themeFillTint="3F"/>
      </w:tcPr>
    </w:tblStylePr>
    <w:tblStylePr w:type="band1Horz">
      <w:tblPr/>
      <w:tcPr>
        <w:tcBorders>
          <w:left w:val="nil"/>
          <w:right w:val="nil"/>
          <w:insideH w:val="nil"/>
          <w:insideV w:val="nil"/>
        </w:tcBorders>
        <w:shd w:val="clear" w:color="auto" w:fill="FEB5BD" w:themeFill="accent6" w:themeFillTint="3F"/>
      </w:tcPr>
    </w:tblStylePr>
  </w:style>
  <w:style w:type="character" w:styleId="Regelnummer">
    <w:name w:val="line number"/>
    <w:basedOn w:val="Standaardalinea-lettertype"/>
    <w:uiPriority w:val="99"/>
    <w:semiHidden/>
    <w:unhideWhenUsed/>
    <w:rsid w:val="00572222"/>
    <w:rPr>
      <w:sz w:val="22"/>
    </w:rPr>
  </w:style>
  <w:style w:type="paragraph" w:styleId="Lijst">
    <w:name w:val="List"/>
    <w:basedOn w:val="Standaard"/>
    <w:uiPriority w:val="99"/>
    <w:semiHidden/>
    <w:unhideWhenUsed/>
    <w:rsid w:val="00572222"/>
    <w:pPr>
      <w:ind w:left="360" w:hanging="360"/>
      <w:contextualSpacing/>
    </w:pPr>
  </w:style>
  <w:style w:type="paragraph" w:styleId="Lijst2">
    <w:name w:val="List 2"/>
    <w:basedOn w:val="Standaard"/>
    <w:uiPriority w:val="99"/>
    <w:semiHidden/>
    <w:unhideWhenUsed/>
    <w:rsid w:val="00572222"/>
    <w:pPr>
      <w:ind w:left="720" w:hanging="360"/>
      <w:contextualSpacing/>
    </w:pPr>
  </w:style>
  <w:style w:type="paragraph" w:styleId="Lijst3">
    <w:name w:val="List 3"/>
    <w:basedOn w:val="Standaard"/>
    <w:uiPriority w:val="99"/>
    <w:semiHidden/>
    <w:unhideWhenUsed/>
    <w:rsid w:val="00572222"/>
    <w:pPr>
      <w:ind w:left="1080" w:hanging="360"/>
      <w:contextualSpacing/>
    </w:pPr>
  </w:style>
  <w:style w:type="paragraph" w:styleId="Lijst4">
    <w:name w:val="List 4"/>
    <w:basedOn w:val="Standaard"/>
    <w:uiPriority w:val="99"/>
    <w:semiHidden/>
    <w:unhideWhenUsed/>
    <w:rsid w:val="00572222"/>
    <w:pPr>
      <w:ind w:left="1440" w:hanging="360"/>
      <w:contextualSpacing/>
    </w:pPr>
  </w:style>
  <w:style w:type="paragraph" w:styleId="Lijst5">
    <w:name w:val="List 5"/>
    <w:basedOn w:val="Standaard"/>
    <w:uiPriority w:val="99"/>
    <w:semiHidden/>
    <w:unhideWhenUsed/>
    <w:rsid w:val="00572222"/>
    <w:pPr>
      <w:ind w:left="1800" w:hanging="360"/>
      <w:contextualSpacing/>
    </w:pPr>
  </w:style>
  <w:style w:type="paragraph" w:styleId="Lijstopsomteken">
    <w:name w:val="List Bullet"/>
    <w:basedOn w:val="Standaard"/>
    <w:uiPriority w:val="99"/>
    <w:semiHidden/>
    <w:unhideWhenUsed/>
    <w:rsid w:val="00572222"/>
    <w:pPr>
      <w:numPr>
        <w:numId w:val="1"/>
      </w:numPr>
      <w:contextualSpacing/>
    </w:pPr>
  </w:style>
  <w:style w:type="paragraph" w:styleId="Lijstopsomteken2">
    <w:name w:val="List Bullet 2"/>
    <w:basedOn w:val="Standaard"/>
    <w:uiPriority w:val="99"/>
    <w:semiHidden/>
    <w:unhideWhenUsed/>
    <w:rsid w:val="00572222"/>
    <w:pPr>
      <w:numPr>
        <w:numId w:val="2"/>
      </w:numPr>
      <w:contextualSpacing/>
    </w:pPr>
  </w:style>
  <w:style w:type="paragraph" w:styleId="Lijstopsomteken3">
    <w:name w:val="List Bullet 3"/>
    <w:basedOn w:val="Standaard"/>
    <w:uiPriority w:val="99"/>
    <w:semiHidden/>
    <w:unhideWhenUsed/>
    <w:rsid w:val="00572222"/>
    <w:pPr>
      <w:numPr>
        <w:numId w:val="3"/>
      </w:numPr>
      <w:contextualSpacing/>
    </w:pPr>
  </w:style>
  <w:style w:type="paragraph" w:styleId="Lijstopsomteken4">
    <w:name w:val="List Bullet 4"/>
    <w:basedOn w:val="Standaard"/>
    <w:uiPriority w:val="99"/>
    <w:semiHidden/>
    <w:unhideWhenUsed/>
    <w:rsid w:val="00572222"/>
    <w:pPr>
      <w:numPr>
        <w:numId w:val="4"/>
      </w:numPr>
      <w:contextualSpacing/>
    </w:pPr>
  </w:style>
  <w:style w:type="paragraph" w:styleId="Lijstopsomteken5">
    <w:name w:val="List Bullet 5"/>
    <w:basedOn w:val="Standaard"/>
    <w:uiPriority w:val="99"/>
    <w:semiHidden/>
    <w:unhideWhenUsed/>
    <w:rsid w:val="00572222"/>
    <w:pPr>
      <w:numPr>
        <w:numId w:val="5"/>
      </w:numPr>
      <w:contextualSpacing/>
    </w:pPr>
  </w:style>
  <w:style w:type="paragraph" w:styleId="Lijstvoortzetting">
    <w:name w:val="List Continue"/>
    <w:basedOn w:val="Standaard"/>
    <w:uiPriority w:val="99"/>
    <w:semiHidden/>
    <w:unhideWhenUsed/>
    <w:rsid w:val="00572222"/>
    <w:pPr>
      <w:spacing w:after="120"/>
      <w:ind w:left="360"/>
      <w:contextualSpacing/>
    </w:pPr>
  </w:style>
  <w:style w:type="paragraph" w:styleId="Lijstvoortzetting2">
    <w:name w:val="List Continue 2"/>
    <w:basedOn w:val="Standaard"/>
    <w:uiPriority w:val="99"/>
    <w:semiHidden/>
    <w:unhideWhenUsed/>
    <w:rsid w:val="00572222"/>
    <w:pPr>
      <w:spacing w:after="120"/>
      <w:ind w:left="720"/>
      <w:contextualSpacing/>
    </w:pPr>
  </w:style>
  <w:style w:type="paragraph" w:styleId="Lijstvoortzetting3">
    <w:name w:val="List Continue 3"/>
    <w:basedOn w:val="Standaard"/>
    <w:uiPriority w:val="99"/>
    <w:semiHidden/>
    <w:unhideWhenUsed/>
    <w:rsid w:val="00572222"/>
    <w:pPr>
      <w:spacing w:after="120"/>
      <w:ind w:left="1080"/>
      <w:contextualSpacing/>
    </w:pPr>
  </w:style>
  <w:style w:type="paragraph" w:styleId="Lijstvoortzetting4">
    <w:name w:val="List Continue 4"/>
    <w:basedOn w:val="Standaard"/>
    <w:uiPriority w:val="99"/>
    <w:semiHidden/>
    <w:unhideWhenUsed/>
    <w:rsid w:val="00572222"/>
    <w:pPr>
      <w:spacing w:after="120"/>
      <w:ind w:left="1440"/>
      <w:contextualSpacing/>
    </w:pPr>
  </w:style>
  <w:style w:type="paragraph" w:styleId="Lijstvoortzetting5">
    <w:name w:val="List Continue 5"/>
    <w:basedOn w:val="Standaard"/>
    <w:uiPriority w:val="99"/>
    <w:semiHidden/>
    <w:unhideWhenUsed/>
    <w:rsid w:val="00572222"/>
    <w:pPr>
      <w:spacing w:after="120"/>
      <w:ind w:left="1800"/>
      <w:contextualSpacing/>
    </w:pPr>
  </w:style>
  <w:style w:type="paragraph" w:styleId="Lijstnummering">
    <w:name w:val="List Number"/>
    <w:basedOn w:val="Standaard"/>
    <w:uiPriority w:val="99"/>
    <w:semiHidden/>
    <w:unhideWhenUsed/>
    <w:rsid w:val="00572222"/>
    <w:pPr>
      <w:numPr>
        <w:numId w:val="6"/>
      </w:numPr>
      <w:contextualSpacing/>
    </w:pPr>
  </w:style>
  <w:style w:type="paragraph" w:styleId="Lijstnummering2">
    <w:name w:val="List Number 2"/>
    <w:basedOn w:val="Standaard"/>
    <w:uiPriority w:val="99"/>
    <w:semiHidden/>
    <w:unhideWhenUsed/>
    <w:rsid w:val="00572222"/>
    <w:pPr>
      <w:numPr>
        <w:numId w:val="7"/>
      </w:numPr>
      <w:contextualSpacing/>
    </w:pPr>
  </w:style>
  <w:style w:type="paragraph" w:styleId="Lijstnummering3">
    <w:name w:val="List Number 3"/>
    <w:basedOn w:val="Standaard"/>
    <w:uiPriority w:val="99"/>
    <w:semiHidden/>
    <w:unhideWhenUsed/>
    <w:rsid w:val="00572222"/>
    <w:pPr>
      <w:numPr>
        <w:numId w:val="8"/>
      </w:numPr>
      <w:contextualSpacing/>
    </w:pPr>
  </w:style>
  <w:style w:type="paragraph" w:styleId="Lijstnummering4">
    <w:name w:val="List Number 4"/>
    <w:basedOn w:val="Standaard"/>
    <w:uiPriority w:val="99"/>
    <w:semiHidden/>
    <w:unhideWhenUsed/>
    <w:rsid w:val="00572222"/>
    <w:pPr>
      <w:numPr>
        <w:numId w:val="9"/>
      </w:numPr>
      <w:contextualSpacing/>
    </w:pPr>
  </w:style>
  <w:style w:type="paragraph" w:styleId="Lijstnummering5">
    <w:name w:val="List Number 5"/>
    <w:basedOn w:val="Standaard"/>
    <w:uiPriority w:val="99"/>
    <w:semiHidden/>
    <w:unhideWhenUsed/>
    <w:rsid w:val="00572222"/>
    <w:pPr>
      <w:numPr>
        <w:numId w:val="10"/>
      </w:numPr>
      <w:contextualSpacing/>
    </w:pPr>
  </w:style>
  <w:style w:type="paragraph" w:styleId="Lijstalinea">
    <w:name w:val="List Paragraph"/>
    <w:basedOn w:val="Standaard"/>
    <w:uiPriority w:val="34"/>
    <w:semiHidden/>
    <w:qFormat/>
    <w:rsid w:val="00572222"/>
    <w:pPr>
      <w:ind w:left="720"/>
      <w:contextualSpacing/>
    </w:pPr>
  </w:style>
  <w:style w:type="table" w:styleId="Lijsttabel1licht">
    <w:name w:val="List Table 1 Light"/>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F89D64" w:themeColor="accent1" w:themeTint="99"/>
        </w:tcBorders>
      </w:tcPr>
    </w:tblStylePr>
    <w:tblStylePr w:type="lastRow">
      <w:rPr>
        <w:b/>
        <w:bCs/>
      </w:rPr>
      <w:tblPr/>
      <w:tcPr>
        <w:tcBorders>
          <w:top w:val="single" w:sz="4" w:space="0" w:color="F89D64" w:themeColor="accent1" w:themeTint="99"/>
        </w:tcBorders>
      </w:tc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Lijsttabel1licht-Accent2">
    <w:name w:val="List Table 1 Light Accent 2"/>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8A60CE" w:themeColor="accent2" w:themeTint="99"/>
        </w:tcBorders>
      </w:tcPr>
    </w:tblStylePr>
    <w:tblStylePr w:type="lastRow">
      <w:rPr>
        <w:b/>
        <w:bCs/>
      </w:rPr>
      <w:tblPr/>
      <w:tcPr>
        <w:tcBorders>
          <w:top w:val="single" w:sz="4" w:space="0" w:color="8A60CE" w:themeColor="accent2" w:themeTint="99"/>
        </w:tcBorders>
      </w:tc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Lijsttabel1licht-Accent3">
    <w:name w:val="List Table 1 Light Accent 3"/>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F4F4F4" w:themeColor="accent3" w:themeTint="99"/>
        </w:tcBorders>
      </w:tcPr>
    </w:tblStylePr>
    <w:tblStylePr w:type="lastRow">
      <w:rPr>
        <w:b/>
        <w:bCs/>
      </w:rPr>
      <w:tblPr/>
      <w:tcPr>
        <w:tcBorders>
          <w:top w:val="single" w:sz="4" w:space="0" w:color="F4F4F4" w:themeColor="accent3" w:themeTint="99"/>
        </w:tcBorders>
      </w:tc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Lijsttabel1licht-Accent4">
    <w:name w:val="List Table 1 Light Accent 4"/>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F98563" w:themeColor="accent4" w:themeTint="99"/>
        </w:tcBorders>
      </w:tcPr>
    </w:tblStylePr>
    <w:tblStylePr w:type="lastRow">
      <w:rPr>
        <w:b/>
        <w:bCs/>
      </w:rPr>
      <w:tblPr/>
      <w:tcPr>
        <w:tcBorders>
          <w:top w:val="single" w:sz="4" w:space="0" w:color="F98563" w:themeColor="accent4" w:themeTint="99"/>
        </w:tcBorders>
      </w:tc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Lijsttabel1licht-Accent5">
    <w:name w:val="List Table 1 Light Accent 5"/>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7849C7" w:themeColor="accent5" w:themeTint="99"/>
        </w:tcBorders>
      </w:tcPr>
    </w:tblStylePr>
    <w:tblStylePr w:type="lastRow">
      <w:rPr>
        <w:b/>
        <w:bCs/>
      </w:rPr>
      <w:tblPr/>
      <w:tcPr>
        <w:tcBorders>
          <w:top w:val="single" w:sz="4" w:space="0" w:color="7849C7" w:themeColor="accent5" w:themeTint="99"/>
        </w:tcBorders>
      </w:tc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Lijsttabel1licht-Accent6">
    <w:name w:val="List Table 1 Light Accent 6"/>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FD4C61" w:themeColor="accent6" w:themeTint="99"/>
        </w:tcBorders>
      </w:tcPr>
    </w:tblStylePr>
    <w:tblStylePr w:type="lastRow">
      <w:rPr>
        <w:b/>
        <w:bCs/>
      </w:rPr>
      <w:tblPr/>
      <w:tcPr>
        <w:tcBorders>
          <w:top w:val="single" w:sz="4" w:space="0" w:color="FD4C61" w:themeColor="accent6" w:themeTint="99"/>
        </w:tcBorders>
      </w:tc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Lijsttabel2">
    <w:name w:val="List Table 2"/>
    <w:basedOn w:val="Standaardtabe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572222"/>
    <w:pPr>
      <w:spacing w:after="0" w:line="240" w:lineRule="auto"/>
    </w:pPr>
    <w:tblPr>
      <w:tblStyleRowBandSize w:val="1"/>
      <w:tblStyleColBandSize w:val="1"/>
      <w:tblBorders>
        <w:top w:val="single" w:sz="4" w:space="0" w:color="F89D64" w:themeColor="accent1" w:themeTint="99"/>
        <w:bottom w:val="single" w:sz="4" w:space="0" w:color="F89D64" w:themeColor="accent1" w:themeTint="99"/>
        <w:insideH w:val="single" w:sz="4" w:space="0" w:color="F89D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Lijsttabel2-Accent2">
    <w:name w:val="List Table 2 Accent 2"/>
    <w:basedOn w:val="Standaardtabel"/>
    <w:uiPriority w:val="47"/>
    <w:rsid w:val="00572222"/>
    <w:pPr>
      <w:spacing w:after="0" w:line="240" w:lineRule="auto"/>
    </w:pPr>
    <w:tblPr>
      <w:tblStyleRowBandSize w:val="1"/>
      <w:tblStyleColBandSize w:val="1"/>
      <w:tblBorders>
        <w:top w:val="single" w:sz="4" w:space="0" w:color="8A60CE" w:themeColor="accent2" w:themeTint="99"/>
        <w:bottom w:val="single" w:sz="4" w:space="0" w:color="8A60CE" w:themeColor="accent2" w:themeTint="99"/>
        <w:insideH w:val="single" w:sz="4" w:space="0" w:color="8A60C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Lijsttabel2-Accent3">
    <w:name w:val="List Table 2 Accent 3"/>
    <w:basedOn w:val="Standaardtabel"/>
    <w:uiPriority w:val="47"/>
    <w:rsid w:val="00572222"/>
    <w:pPr>
      <w:spacing w:after="0" w:line="240" w:lineRule="auto"/>
    </w:pPr>
    <w:tblPr>
      <w:tblStyleRowBandSize w:val="1"/>
      <w:tblStyleColBandSize w:val="1"/>
      <w:tblBorders>
        <w:top w:val="single" w:sz="4" w:space="0" w:color="F4F4F4" w:themeColor="accent3" w:themeTint="99"/>
        <w:bottom w:val="single" w:sz="4" w:space="0" w:color="F4F4F4" w:themeColor="accent3" w:themeTint="99"/>
        <w:insideH w:val="single" w:sz="4" w:space="0" w:color="F4F4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Lijsttabel2-Accent4">
    <w:name w:val="List Table 2 Accent 4"/>
    <w:basedOn w:val="Standaardtabel"/>
    <w:uiPriority w:val="47"/>
    <w:rsid w:val="00572222"/>
    <w:pPr>
      <w:spacing w:after="0" w:line="240" w:lineRule="auto"/>
    </w:pPr>
    <w:tblPr>
      <w:tblStyleRowBandSize w:val="1"/>
      <w:tblStyleColBandSize w:val="1"/>
      <w:tblBorders>
        <w:top w:val="single" w:sz="4" w:space="0" w:color="F98563" w:themeColor="accent4" w:themeTint="99"/>
        <w:bottom w:val="single" w:sz="4" w:space="0" w:color="F98563" w:themeColor="accent4" w:themeTint="99"/>
        <w:insideH w:val="single" w:sz="4" w:space="0" w:color="F985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Lijsttabel2-Accent5">
    <w:name w:val="List Table 2 Accent 5"/>
    <w:basedOn w:val="Standaardtabel"/>
    <w:uiPriority w:val="47"/>
    <w:rsid w:val="00572222"/>
    <w:pPr>
      <w:spacing w:after="0" w:line="240" w:lineRule="auto"/>
    </w:pPr>
    <w:tblPr>
      <w:tblStyleRowBandSize w:val="1"/>
      <w:tblStyleColBandSize w:val="1"/>
      <w:tblBorders>
        <w:top w:val="single" w:sz="4" w:space="0" w:color="7849C7" w:themeColor="accent5" w:themeTint="99"/>
        <w:bottom w:val="single" w:sz="4" w:space="0" w:color="7849C7" w:themeColor="accent5" w:themeTint="99"/>
        <w:insideH w:val="single" w:sz="4" w:space="0" w:color="7849C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Lijsttabel2-Accent6">
    <w:name w:val="List Table 2 Accent 6"/>
    <w:basedOn w:val="Standaardtabel"/>
    <w:uiPriority w:val="47"/>
    <w:rsid w:val="00572222"/>
    <w:pPr>
      <w:spacing w:after="0" w:line="240" w:lineRule="auto"/>
    </w:pPr>
    <w:tblPr>
      <w:tblStyleRowBandSize w:val="1"/>
      <w:tblStyleColBandSize w:val="1"/>
      <w:tblBorders>
        <w:top w:val="single" w:sz="4" w:space="0" w:color="FD4C61" w:themeColor="accent6" w:themeTint="99"/>
        <w:bottom w:val="single" w:sz="4" w:space="0" w:color="FD4C61" w:themeColor="accent6" w:themeTint="99"/>
        <w:insideH w:val="single" w:sz="4" w:space="0" w:color="FD4C6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Lijsttabel3">
    <w:name w:val="List Table 3"/>
    <w:basedOn w:val="Standaardtabe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572222"/>
    <w:pPr>
      <w:spacing w:after="0" w:line="240" w:lineRule="auto"/>
    </w:pPr>
    <w:tblPr>
      <w:tblStyleRowBandSize w:val="1"/>
      <w:tblStyleColBandSize w:val="1"/>
      <w:tblBorders>
        <w:top w:val="single" w:sz="4" w:space="0" w:color="E8610A" w:themeColor="accent1"/>
        <w:left w:val="single" w:sz="4" w:space="0" w:color="E8610A" w:themeColor="accent1"/>
        <w:bottom w:val="single" w:sz="4" w:space="0" w:color="E8610A" w:themeColor="accent1"/>
        <w:right w:val="single" w:sz="4" w:space="0" w:color="E8610A" w:themeColor="accent1"/>
      </w:tblBorders>
    </w:tblPr>
    <w:tblStylePr w:type="firstRow">
      <w:rPr>
        <w:b/>
        <w:bCs/>
        <w:color w:val="FFFFFF" w:themeColor="background1"/>
      </w:rPr>
      <w:tblPr/>
      <w:tcPr>
        <w:shd w:val="clear" w:color="auto" w:fill="E8610A" w:themeFill="accent1"/>
      </w:tcPr>
    </w:tblStylePr>
    <w:tblStylePr w:type="lastRow">
      <w:rPr>
        <w:b/>
        <w:bCs/>
      </w:rPr>
      <w:tblPr/>
      <w:tcPr>
        <w:tcBorders>
          <w:top w:val="double" w:sz="4" w:space="0" w:color="E8610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610A" w:themeColor="accent1"/>
          <w:right w:val="single" w:sz="4" w:space="0" w:color="E8610A" w:themeColor="accent1"/>
        </w:tcBorders>
      </w:tcPr>
    </w:tblStylePr>
    <w:tblStylePr w:type="band1Horz">
      <w:tblPr/>
      <w:tcPr>
        <w:tcBorders>
          <w:top w:val="single" w:sz="4" w:space="0" w:color="E8610A" w:themeColor="accent1"/>
          <w:bottom w:val="single" w:sz="4" w:space="0" w:color="E8610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610A" w:themeColor="accent1"/>
          <w:left w:val="nil"/>
        </w:tcBorders>
      </w:tcPr>
    </w:tblStylePr>
    <w:tblStylePr w:type="swCell">
      <w:tblPr/>
      <w:tcPr>
        <w:tcBorders>
          <w:top w:val="double" w:sz="4" w:space="0" w:color="E8610A" w:themeColor="accent1"/>
          <w:right w:val="nil"/>
        </w:tcBorders>
      </w:tcPr>
    </w:tblStylePr>
  </w:style>
  <w:style w:type="table" w:styleId="Lijsttabel3-Accent2">
    <w:name w:val="List Table 3 Accent 2"/>
    <w:basedOn w:val="Standaardtabel"/>
    <w:uiPriority w:val="48"/>
    <w:rsid w:val="00572222"/>
    <w:pPr>
      <w:spacing w:after="0" w:line="240" w:lineRule="auto"/>
    </w:pPr>
    <w:tblPr>
      <w:tblStyleRowBandSize w:val="1"/>
      <w:tblStyleColBandSize w:val="1"/>
      <w:tblBorders>
        <w:top w:val="single" w:sz="4" w:space="0" w:color="49277F" w:themeColor="accent2"/>
        <w:left w:val="single" w:sz="4" w:space="0" w:color="49277F" w:themeColor="accent2"/>
        <w:bottom w:val="single" w:sz="4" w:space="0" w:color="49277F" w:themeColor="accent2"/>
        <w:right w:val="single" w:sz="4" w:space="0" w:color="49277F" w:themeColor="accent2"/>
      </w:tblBorders>
    </w:tblPr>
    <w:tblStylePr w:type="firstRow">
      <w:rPr>
        <w:b/>
        <w:bCs/>
        <w:color w:val="FFFFFF" w:themeColor="background1"/>
      </w:rPr>
      <w:tblPr/>
      <w:tcPr>
        <w:shd w:val="clear" w:color="auto" w:fill="49277F" w:themeFill="accent2"/>
      </w:tcPr>
    </w:tblStylePr>
    <w:tblStylePr w:type="lastRow">
      <w:rPr>
        <w:b/>
        <w:bCs/>
      </w:rPr>
      <w:tblPr/>
      <w:tcPr>
        <w:tcBorders>
          <w:top w:val="double" w:sz="4" w:space="0" w:color="4927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277F" w:themeColor="accent2"/>
          <w:right w:val="single" w:sz="4" w:space="0" w:color="49277F" w:themeColor="accent2"/>
        </w:tcBorders>
      </w:tcPr>
    </w:tblStylePr>
    <w:tblStylePr w:type="band1Horz">
      <w:tblPr/>
      <w:tcPr>
        <w:tcBorders>
          <w:top w:val="single" w:sz="4" w:space="0" w:color="49277F" w:themeColor="accent2"/>
          <w:bottom w:val="single" w:sz="4" w:space="0" w:color="4927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277F" w:themeColor="accent2"/>
          <w:left w:val="nil"/>
        </w:tcBorders>
      </w:tcPr>
    </w:tblStylePr>
    <w:tblStylePr w:type="swCell">
      <w:tblPr/>
      <w:tcPr>
        <w:tcBorders>
          <w:top w:val="double" w:sz="4" w:space="0" w:color="49277F" w:themeColor="accent2"/>
          <w:right w:val="nil"/>
        </w:tcBorders>
      </w:tcPr>
    </w:tblStylePr>
  </w:style>
  <w:style w:type="table" w:styleId="Lijsttabel3-Accent3">
    <w:name w:val="List Table 3 Accent 3"/>
    <w:basedOn w:val="Standaardtabel"/>
    <w:uiPriority w:val="48"/>
    <w:rsid w:val="00572222"/>
    <w:pPr>
      <w:spacing w:after="0" w:line="240" w:lineRule="auto"/>
    </w:pPr>
    <w:tblPr>
      <w:tblStyleRowBandSize w:val="1"/>
      <w:tblStyleColBandSize w:val="1"/>
      <w:tblBorders>
        <w:top w:val="single" w:sz="4" w:space="0" w:color="EDEDED" w:themeColor="accent3"/>
        <w:left w:val="single" w:sz="4" w:space="0" w:color="EDEDED" w:themeColor="accent3"/>
        <w:bottom w:val="single" w:sz="4" w:space="0" w:color="EDEDED" w:themeColor="accent3"/>
        <w:right w:val="single" w:sz="4" w:space="0" w:color="EDEDED" w:themeColor="accent3"/>
      </w:tblBorders>
    </w:tblPr>
    <w:tblStylePr w:type="firstRow">
      <w:rPr>
        <w:b/>
        <w:bCs/>
        <w:color w:val="FFFFFF" w:themeColor="background1"/>
      </w:rPr>
      <w:tblPr/>
      <w:tcPr>
        <w:shd w:val="clear" w:color="auto" w:fill="EDEDED" w:themeFill="accent3"/>
      </w:tcPr>
    </w:tblStylePr>
    <w:tblStylePr w:type="lastRow">
      <w:rPr>
        <w:b/>
        <w:bCs/>
      </w:rPr>
      <w:tblPr/>
      <w:tcPr>
        <w:tcBorders>
          <w:top w:val="double" w:sz="4" w:space="0" w:color="EDEDE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EDED" w:themeColor="accent3"/>
          <w:right w:val="single" w:sz="4" w:space="0" w:color="EDEDED" w:themeColor="accent3"/>
        </w:tcBorders>
      </w:tcPr>
    </w:tblStylePr>
    <w:tblStylePr w:type="band1Horz">
      <w:tblPr/>
      <w:tcPr>
        <w:tcBorders>
          <w:top w:val="single" w:sz="4" w:space="0" w:color="EDEDED" w:themeColor="accent3"/>
          <w:bottom w:val="single" w:sz="4" w:space="0" w:color="EDEDE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EDED" w:themeColor="accent3"/>
          <w:left w:val="nil"/>
        </w:tcBorders>
      </w:tcPr>
    </w:tblStylePr>
    <w:tblStylePr w:type="swCell">
      <w:tblPr/>
      <w:tcPr>
        <w:tcBorders>
          <w:top w:val="double" w:sz="4" w:space="0" w:color="EDEDED" w:themeColor="accent3"/>
          <w:right w:val="nil"/>
        </w:tcBorders>
      </w:tcPr>
    </w:tblStylePr>
  </w:style>
  <w:style w:type="table" w:styleId="Lijsttabel3-Accent4">
    <w:name w:val="List Table 3 Accent 4"/>
    <w:basedOn w:val="Standaardtabel"/>
    <w:uiPriority w:val="48"/>
    <w:rsid w:val="00572222"/>
    <w:pPr>
      <w:spacing w:after="0" w:line="240" w:lineRule="auto"/>
    </w:pPr>
    <w:tblPr>
      <w:tblStyleRowBandSize w:val="1"/>
      <w:tblStyleColBandSize w:val="1"/>
      <w:tblBorders>
        <w:top w:val="single" w:sz="4" w:space="0" w:color="E93C09" w:themeColor="accent4"/>
        <w:left w:val="single" w:sz="4" w:space="0" w:color="E93C09" w:themeColor="accent4"/>
        <w:bottom w:val="single" w:sz="4" w:space="0" w:color="E93C09" w:themeColor="accent4"/>
        <w:right w:val="single" w:sz="4" w:space="0" w:color="E93C09" w:themeColor="accent4"/>
      </w:tblBorders>
    </w:tblPr>
    <w:tblStylePr w:type="firstRow">
      <w:rPr>
        <w:b/>
        <w:bCs/>
        <w:color w:val="FFFFFF" w:themeColor="background1"/>
      </w:rPr>
      <w:tblPr/>
      <w:tcPr>
        <w:shd w:val="clear" w:color="auto" w:fill="E93C09" w:themeFill="accent4"/>
      </w:tcPr>
    </w:tblStylePr>
    <w:tblStylePr w:type="lastRow">
      <w:rPr>
        <w:b/>
        <w:bCs/>
      </w:rPr>
      <w:tblPr/>
      <w:tcPr>
        <w:tcBorders>
          <w:top w:val="double" w:sz="4" w:space="0" w:color="E93C0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3C09" w:themeColor="accent4"/>
          <w:right w:val="single" w:sz="4" w:space="0" w:color="E93C09" w:themeColor="accent4"/>
        </w:tcBorders>
      </w:tcPr>
    </w:tblStylePr>
    <w:tblStylePr w:type="band1Horz">
      <w:tblPr/>
      <w:tcPr>
        <w:tcBorders>
          <w:top w:val="single" w:sz="4" w:space="0" w:color="E93C09" w:themeColor="accent4"/>
          <w:bottom w:val="single" w:sz="4" w:space="0" w:color="E93C0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3C09" w:themeColor="accent4"/>
          <w:left w:val="nil"/>
        </w:tcBorders>
      </w:tcPr>
    </w:tblStylePr>
    <w:tblStylePr w:type="swCell">
      <w:tblPr/>
      <w:tcPr>
        <w:tcBorders>
          <w:top w:val="double" w:sz="4" w:space="0" w:color="E93C09" w:themeColor="accent4"/>
          <w:right w:val="nil"/>
        </w:tcBorders>
      </w:tcPr>
    </w:tblStylePr>
  </w:style>
  <w:style w:type="table" w:styleId="Lijsttabel3-Accent5">
    <w:name w:val="List Table 3 Accent 5"/>
    <w:basedOn w:val="Standaardtabel"/>
    <w:uiPriority w:val="48"/>
    <w:rsid w:val="00572222"/>
    <w:pPr>
      <w:spacing w:after="0" w:line="240" w:lineRule="auto"/>
    </w:pPr>
    <w:tblPr>
      <w:tblStyleRowBandSize w:val="1"/>
      <w:tblStyleColBandSize w:val="1"/>
      <w:tblBorders>
        <w:top w:val="single" w:sz="4" w:space="0" w:color="321B58" w:themeColor="accent5"/>
        <w:left w:val="single" w:sz="4" w:space="0" w:color="321B58" w:themeColor="accent5"/>
        <w:bottom w:val="single" w:sz="4" w:space="0" w:color="321B58" w:themeColor="accent5"/>
        <w:right w:val="single" w:sz="4" w:space="0" w:color="321B58" w:themeColor="accent5"/>
      </w:tblBorders>
    </w:tblPr>
    <w:tblStylePr w:type="firstRow">
      <w:rPr>
        <w:b/>
        <w:bCs/>
        <w:color w:val="FFFFFF" w:themeColor="background1"/>
      </w:rPr>
      <w:tblPr/>
      <w:tcPr>
        <w:shd w:val="clear" w:color="auto" w:fill="321B58" w:themeFill="accent5"/>
      </w:tcPr>
    </w:tblStylePr>
    <w:tblStylePr w:type="lastRow">
      <w:rPr>
        <w:b/>
        <w:bCs/>
      </w:rPr>
      <w:tblPr/>
      <w:tcPr>
        <w:tcBorders>
          <w:top w:val="double" w:sz="4" w:space="0" w:color="321B5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1B58" w:themeColor="accent5"/>
          <w:right w:val="single" w:sz="4" w:space="0" w:color="321B58" w:themeColor="accent5"/>
        </w:tcBorders>
      </w:tcPr>
    </w:tblStylePr>
    <w:tblStylePr w:type="band1Horz">
      <w:tblPr/>
      <w:tcPr>
        <w:tcBorders>
          <w:top w:val="single" w:sz="4" w:space="0" w:color="321B58" w:themeColor="accent5"/>
          <w:bottom w:val="single" w:sz="4" w:space="0" w:color="321B5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1B58" w:themeColor="accent5"/>
          <w:left w:val="nil"/>
        </w:tcBorders>
      </w:tcPr>
    </w:tblStylePr>
    <w:tblStylePr w:type="swCell">
      <w:tblPr/>
      <w:tcPr>
        <w:tcBorders>
          <w:top w:val="double" w:sz="4" w:space="0" w:color="321B58" w:themeColor="accent5"/>
          <w:right w:val="nil"/>
        </w:tcBorders>
      </w:tcPr>
    </w:tblStylePr>
  </w:style>
  <w:style w:type="table" w:styleId="Lijsttabel3-Accent6">
    <w:name w:val="List Table 3 Accent 6"/>
    <w:basedOn w:val="Standaardtabel"/>
    <w:uiPriority w:val="48"/>
    <w:rsid w:val="00572222"/>
    <w:pPr>
      <w:spacing w:after="0" w:line="240" w:lineRule="auto"/>
    </w:pPr>
    <w:tblPr>
      <w:tblStyleRowBandSize w:val="1"/>
      <w:tblStyleColBandSize w:val="1"/>
      <w:tblBorders>
        <w:top w:val="single" w:sz="4" w:space="0" w:color="D0021B" w:themeColor="accent6"/>
        <w:left w:val="single" w:sz="4" w:space="0" w:color="D0021B" w:themeColor="accent6"/>
        <w:bottom w:val="single" w:sz="4" w:space="0" w:color="D0021B" w:themeColor="accent6"/>
        <w:right w:val="single" w:sz="4" w:space="0" w:color="D0021B" w:themeColor="accent6"/>
      </w:tblBorders>
    </w:tblPr>
    <w:tblStylePr w:type="firstRow">
      <w:rPr>
        <w:b/>
        <w:bCs/>
        <w:color w:val="FFFFFF" w:themeColor="background1"/>
      </w:rPr>
      <w:tblPr/>
      <w:tcPr>
        <w:shd w:val="clear" w:color="auto" w:fill="D0021B" w:themeFill="accent6"/>
      </w:tcPr>
    </w:tblStylePr>
    <w:tblStylePr w:type="lastRow">
      <w:rPr>
        <w:b/>
        <w:bCs/>
      </w:rPr>
      <w:tblPr/>
      <w:tcPr>
        <w:tcBorders>
          <w:top w:val="double" w:sz="4" w:space="0" w:color="D0021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021B" w:themeColor="accent6"/>
          <w:right w:val="single" w:sz="4" w:space="0" w:color="D0021B" w:themeColor="accent6"/>
        </w:tcBorders>
      </w:tcPr>
    </w:tblStylePr>
    <w:tblStylePr w:type="band1Horz">
      <w:tblPr/>
      <w:tcPr>
        <w:tcBorders>
          <w:top w:val="single" w:sz="4" w:space="0" w:color="D0021B" w:themeColor="accent6"/>
          <w:bottom w:val="single" w:sz="4" w:space="0" w:color="D0021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021B" w:themeColor="accent6"/>
          <w:left w:val="nil"/>
        </w:tcBorders>
      </w:tcPr>
    </w:tblStylePr>
    <w:tblStylePr w:type="swCell">
      <w:tblPr/>
      <w:tcPr>
        <w:tcBorders>
          <w:top w:val="double" w:sz="4" w:space="0" w:color="D0021B" w:themeColor="accent6"/>
          <w:right w:val="nil"/>
        </w:tcBorders>
      </w:tcPr>
    </w:tblStylePr>
  </w:style>
  <w:style w:type="table" w:styleId="Lijsttabel4">
    <w:name w:val="List Table 4"/>
    <w:basedOn w:val="Standaardtabe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572222"/>
    <w:pPr>
      <w:spacing w:after="0" w:line="240" w:lineRule="auto"/>
    </w:pPr>
    <w:tblPr>
      <w:tblStyleRowBandSize w:val="1"/>
      <w:tblStyleColBandSize w:val="1"/>
      <w:tblBorders>
        <w:top w:val="single" w:sz="4" w:space="0" w:color="F89D64" w:themeColor="accent1" w:themeTint="99"/>
        <w:left w:val="single" w:sz="4" w:space="0" w:color="F89D64" w:themeColor="accent1" w:themeTint="99"/>
        <w:bottom w:val="single" w:sz="4" w:space="0" w:color="F89D64" w:themeColor="accent1" w:themeTint="99"/>
        <w:right w:val="single" w:sz="4" w:space="0" w:color="F89D64" w:themeColor="accent1" w:themeTint="99"/>
        <w:insideH w:val="single" w:sz="4" w:space="0" w:color="F89D64" w:themeColor="accent1" w:themeTint="99"/>
      </w:tblBorders>
    </w:tblPr>
    <w:tblStylePr w:type="firstRow">
      <w:rPr>
        <w:b/>
        <w:bCs/>
        <w:color w:val="FFFFFF" w:themeColor="background1"/>
      </w:rPr>
      <w:tblPr/>
      <w:tcPr>
        <w:tcBorders>
          <w:top w:val="single" w:sz="4" w:space="0" w:color="E8610A" w:themeColor="accent1"/>
          <w:left w:val="single" w:sz="4" w:space="0" w:color="E8610A" w:themeColor="accent1"/>
          <w:bottom w:val="single" w:sz="4" w:space="0" w:color="E8610A" w:themeColor="accent1"/>
          <w:right w:val="single" w:sz="4" w:space="0" w:color="E8610A" w:themeColor="accent1"/>
          <w:insideH w:val="nil"/>
        </w:tcBorders>
        <w:shd w:val="clear" w:color="auto" w:fill="E8610A" w:themeFill="accent1"/>
      </w:tcPr>
    </w:tblStylePr>
    <w:tblStylePr w:type="lastRow">
      <w:rPr>
        <w:b/>
        <w:bCs/>
      </w:rPr>
      <w:tblPr/>
      <w:tcPr>
        <w:tcBorders>
          <w:top w:val="double" w:sz="4" w:space="0" w:color="F89D64" w:themeColor="accent1" w:themeTint="99"/>
        </w:tcBorders>
      </w:tc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Lijsttabel4-Accent2">
    <w:name w:val="List Table 4 Accent 2"/>
    <w:basedOn w:val="Standaardtabel"/>
    <w:uiPriority w:val="49"/>
    <w:rsid w:val="00572222"/>
    <w:pPr>
      <w:spacing w:after="0" w:line="240" w:lineRule="auto"/>
    </w:pPr>
    <w:tblPr>
      <w:tblStyleRowBandSize w:val="1"/>
      <w:tblStyleColBandSize w:val="1"/>
      <w:tblBorders>
        <w:top w:val="single" w:sz="4" w:space="0" w:color="8A60CE" w:themeColor="accent2" w:themeTint="99"/>
        <w:left w:val="single" w:sz="4" w:space="0" w:color="8A60CE" w:themeColor="accent2" w:themeTint="99"/>
        <w:bottom w:val="single" w:sz="4" w:space="0" w:color="8A60CE" w:themeColor="accent2" w:themeTint="99"/>
        <w:right w:val="single" w:sz="4" w:space="0" w:color="8A60CE" w:themeColor="accent2" w:themeTint="99"/>
        <w:insideH w:val="single" w:sz="4" w:space="0" w:color="8A60CE" w:themeColor="accent2" w:themeTint="99"/>
      </w:tblBorders>
    </w:tblPr>
    <w:tblStylePr w:type="firstRow">
      <w:rPr>
        <w:b/>
        <w:bCs/>
        <w:color w:val="FFFFFF" w:themeColor="background1"/>
      </w:rPr>
      <w:tblPr/>
      <w:tcPr>
        <w:tcBorders>
          <w:top w:val="single" w:sz="4" w:space="0" w:color="49277F" w:themeColor="accent2"/>
          <w:left w:val="single" w:sz="4" w:space="0" w:color="49277F" w:themeColor="accent2"/>
          <w:bottom w:val="single" w:sz="4" w:space="0" w:color="49277F" w:themeColor="accent2"/>
          <w:right w:val="single" w:sz="4" w:space="0" w:color="49277F" w:themeColor="accent2"/>
          <w:insideH w:val="nil"/>
        </w:tcBorders>
        <w:shd w:val="clear" w:color="auto" w:fill="49277F" w:themeFill="accent2"/>
      </w:tcPr>
    </w:tblStylePr>
    <w:tblStylePr w:type="lastRow">
      <w:rPr>
        <w:b/>
        <w:bCs/>
      </w:rPr>
      <w:tblPr/>
      <w:tcPr>
        <w:tcBorders>
          <w:top w:val="double" w:sz="4" w:space="0" w:color="8A60CE" w:themeColor="accent2" w:themeTint="99"/>
        </w:tcBorders>
      </w:tc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Lijsttabel4-Accent3">
    <w:name w:val="List Table 4 Accent 3"/>
    <w:basedOn w:val="Standaardtabel"/>
    <w:uiPriority w:val="49"/>
    <w:rsid w:val="00572222"/>
    <w:pPr>
      <w:spacing w:after="0" w:line="240" w:lineRule="auto"/>
    </w:pPr>
    <w:tblPr>
      <w:tblStyleRowBandSize w:val="1"/>
      <w:tblStyleColBandSize w:val="1"/>
      <w:tblBorders>
        <w:top w:val="single" w:sz="4" w:space="0" w:color="F4F4F4" w:themeColor="accent3" w:themeTint="99"/>
        <w:left w:val="single" w:sz="4" w:space="0" w:color="F4F4F4" w:themeColor="accent3" w:themeTint="99"/>
        <w:bottom w:val="single" w:sz="4" w:space="0" w:color="F4F4F4" w:themeColor="accent3" w:themeTint="99"/>
        <w:right w:val="single" w:sz="4" w:space="0" w:color="F4F4F4" w:themeColor="accent3" w:themeTint="99"/>
        <w:insideH w:val="single" w:sz="4" w:space="0" w:color="F4F4F4" w:themeColor="accent3" w:themeTint="99"/>
      </w:tblBorders>
    </w:tblPr>
    <w:tblStylePr w:type="firstRow">
      <w:rPr>
        <w:b/>
        <w:bCs/>
        <w:color w:val="FFFFFF" w:themeColor="background1"/>
      </w:rPr>
      <w:tblPr/>
      <w:tcPr>
        <w:tcBorders>
          <w:top w:val="single" w:sz="4" w:space="0" w:color="EDEDED" w:themeColor="accent3"/>
          <w:left w:val="single" w:sz="4" w:space="0" w:color="EDEDED" w:themeColor="accent3"/>
          <w:bottom w:val="single" w:sz="4" w:space="0" w:color="EDEDED" w:themeColor="accent3"/>
          <w:right w:val="single" w:sz="4" w:space="0" w:color="EDEDED" w:themeColor="accent3"/>
          <w:insideH w:val="nil"/>
        </w:tcBorders>
        <w:shd w:val="clear" w:color="auto" w:fill="EDEDED" w:themeFill="accent3"/>
      </w:tcPr>
    </w:tblStylePr>
    <w:tblStylePr w:type="lastRow">
      <w:rPr>
        <w:b/>
        <w:bCs/>
      </w:rPr>
      <w:tblPr/>
      <w:tcPr>
        <w:tcBorders>
          <w:top w:val="double" w:sz="4" w:space="0" w:color="F4F4F4" w:themeColor="accent3" w:themeTint="99"/>
        </w:tcBorders>
      </w:tc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Lijsttabel4-Accent4">
    <w:name w:val="List Table 4 Accent 4"/>
    <w:basedOn w:val="Standaardtabel"/>
    <w:uiPriority w:val="49"/>
    <w:rsid w:val="00572222"/>
    <w:pPr>
      <w:spacing w:after="0" w:line="240" w:lineRule="auto"/>
    </w:pPr>
    <w:tblPr>
      <w:tblStyleRowBandSize w:val="1"/>
      <w:tblStyleColBandSize w:val="1"/>
      <w:tblBorders>
        <w:top w:val="single" w:sz="4" w:space="0" w:color="F98563" w:themeColor="accent4" w:themeTint="99"/>
        <w:left w:val="single" w:sz="4" w:space="0" w:color="F98563" w:themeColor="accent4" w:themeTint="99"/>
        <w:bottom w:val="single" w:sz="4" w:space="0" w:color="F98563" w:themeColor="accent4" w:themeTint="99"/>
        <w:right w:val="single" w:sz="4" w:space="0" w:color="F98563" w:themeColor="accent4" w:themeTint="99"/>
        <w:insideH w:val="single" w:sz="4" w:space="0" w:color="F98563" w:themeColor="accent4" w:themeTint="99"/>
      </w:tblBorders>
    </w:tblPr>
    <w:tblStylePr w:type="firstRow">
      <w:rPr>
        <w:b/>
        <w:bCs/>
        <w:color w:val="FFFFFF" w:themeColor="background1"/>
      </w:rPr>
      <w:tblPr/>
      <w:tcPr>
        <w:tcBorders>
          <w:top w:val="single" w:sz="4" w:space="0" w:color="E93C09" w:themeColor="accent4"/>
          <w:left w:val="single" w:sz="4" w:space="0" w:color="E93C09" w:themeColor="accent4"/>
          <w:bottom w:val="single" w:sz="4" w:space="0" w:color="E93C09" w:themeColor="accent4"/>
          <w:right w:val="single" w:sz="4" w:space="0" w:color="E93C09" w:themeColor="accent4"/>
          <w:insideH w:val="nil"/>
        </w:tcBorders>
        <w:shd w:val="clear" w:color="auto" w:fill="E93C09" w:themeFill="accent4"/>
      </w:tcPr>
    </w:tblStylePr>
    <w:tblStylePr w:type="lastRow">
      <w:rPr>
        <w:b/>
        <w:bCs/>
      </w:rPr>
      <w:tblPr/>
      <w:tcPr>
        <w:tcBorders>
          <w:top w:val="double" w:sz="4" w:space="0" w:color="F98563" w:themeColor="accent4" w:themeTint="99"/>
        </w:tcBorders>
      </w:tc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Lijsttabel4-Accent5">
    <w:name w:val="List Table 4 Accent 5"/>
    <w:basedOn w:val="Standaardtabel"/>
    <w:uiPriority w:val="49"/>
    <w:rsid w:val="00572222"/>
    <w:pPr>
      <w:spacing w:after="0" w:line="240" w:lineRule="auto"/>
    </w:pPr>
    <w:tblPr>
      <w:tblStyleRowBandSize w:val="1"/>
      <w:tblStyleColBandSize w:val="1"/>
      <w:tblBorders>
        <w:top w:val="single" w:sz="4" w:space="0" w:color="7849C7" w:themeColor="accent5" w:themeTint="99"/>
        <w:left w:val="single" w:sz="4" w:space="0" w:color="7849C7" w:themeColor="accent5" w:themeTint="99"/>
        <w:bottom w:val="single" w:sz="4" w:space="0" w:color="7849C7" w:themeColor="accent5" w:themeTint="99"/>
        <w:right w:val="single" w:sz="4" w:space="0" w:color="7849C7" w:themeColor="accent5" w:themeTint="99"/>
        <w:insideH w:val="single" w:sz="4" w:space="0" w:color="7849C7" w:themeColor="accent5" w:themeTint="99"/>
      </w:tblBorders>
    </w:tblPr>
    <w:tblStylePr w:type="firstRow">
      <w:rPr>
        <w:b/>
        <w:bCs/>
        <w:color w:val="FFFFFF" w:themeColor="background1"/>
      </w:rPr>
      <w:tblPr/>
      <w:tcPr>
        <w:tcBorders>
          <w:top w:val="single" w:sz="4" w:space="0" w:color="321B58" w:themeColor="accent5"/>
          <w:left w:val="single" w:sz="4" w:space="0" w:color="321B58" w:themeColor="accent5"/>
          <w:bottom w:val="single" w:sz="4" w:space="0" w:color="321B58" w:themeColor="accent5"/>
          <w:right w:val="single" w:sz="4" w:space="0" w:color="321B58" w:themeColor="accent5"/>
          <w:insideH w:val="nil"/>
        </w:tcBorders>
        <w:shd w:val="clear" w:color="auto" w:fill="321B58" w:themeFill="accent5"/>
      </w:tcPr>
    </w:tblStylePr>
    <w:tblStylePr w:type="lastRow">
      <w:rPr>
        <w:b/>
        <w:bCs/>
      </w:rPr>
      <w:tblPr/>
      <w:tcPr>
        <w:tcBorders>
          <w:top w:val="double" w:sz="4" w:space="0" w:color="7849C7" w:themeColor="accent5" w:themeTint="99"/>
        </w:tcBorders>
      </w:tc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Lijsttabel4-Accent6">
    <w:name w:val="List Table 4 Accent 6"/>
    <w:basedOn w:val="Standaardtabel"/>
    <w:uiPriority w:val="49"/>
    <w:rsid w:val="00572222"/>
    <w:pPr>
      <w:spacing w:after="0" w:line="240" w:lineRule="auto"/>
    </w:pPr>
    <w:tblPr>
      <w:tblStyleRowBandSize w:val="1"/>
      <w:tblStyleColBandSize w:val="1"/>
      <w:tblBorders>
        <w:top w:val="single" w:sz="4" w:space="0" w:color="FD4C61" w:themeColor="accent6" w:themeTint="99"/>
        <w:left w:val="single" w:sz="4" w:space="0" w:color="FD4C61" w:themeColor="accent6" w:themeTint="99"/>
        <w:bottom w:val="single" w:sz="4" w:space="0" w:color="FD4C61" w:themeColor="accent6" w:themeTint="99"/>
        <w:right w:val="single" w:sz="4" w:space="0" w:color="FD4C61" w:themeColor="accent6" w:themeTint="99"/>
        <w:insideH w:val="single" w:sz="4" w:space="0" w:color="FD4C61" w:themeColor="accent6" w:themeTint="99"/>
      </w:tblBorders>
    </w:tblPr>
    <w:tblStylePr w:type="firstRow">
      <w:rPr>
        <w:b/>
        <w:bCs/>
        <w:color w:val="FFFFFF" w:themeColor="background1"/>
      </w:rPr>
      <w:tblPr/>
      <w:tcPr>
        <w:tcBorders>
          <w:top w:val="single" w:sz="4" w:space="0" w:color="D0021B" w:themeColor="accent6"/>
          <w:left w:val="single" w:sz="4" w:space="0" w:color="D0021B" w:themeColor="accent6"/>
          <w:bottom w:val="single" w:sz="4" w:space="0" w:color="D0021B" w:themeColor="accent6"/>
          <w:right w:val="single" w:sz="4" w:space="0" w:color="D0021B" w:themeColor="accent6"/>
          <w:insideH w:val="nil"/>
        </w:tcBorders>
        <w:shd w:val="clear" w:color="auto" w:fill="D0021B" w:themeFill="accent6"/>
      </w:tcPr>
    </w:tblStylePr>
    <w:tblStylePr w:type="lastRow">
      <w:rPr>
        <w:b/>
        <w:bCs/>
      </w:rPr>
      <w:tblPr/>
      <w:tcPr>
        <w:tcBorders>
          <w:top w:val="double" w:sz="4" w:space="0" w:color="FD4C61" w:themeColor="accent6" w:themeTint="99"/>
        </w:tcBorders>
      </w:tc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Lijsttabel5donker">
    <w:name w:val="List Table 5 Dark"/>
    <w:basedOn w:val="Standaardtabe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572222"/>
    <w:pPr>
      <w:spacing w:after="0" w:line="240" w:lineRule="auto"/>
    </w:pPr>
    <w:rPr>
      <w:color w:val="FFFFFF" w:themeColor="background1"/>
    </w:rPr>
    <w:tblPr>
      <w:tblStyleRowBandSize w:val="1"/>
      <w:tblStyleColBandSize w:val="1"/>
      <w:tblBorders>
        <w:top w:val="single" w:sz="24" w:space="0" w:color="E8610A" w:themeColor="accent1"/>
        <w:left w:val="single" w:sz="24" w:space="0" w:color="E8610A" w:themeColor="accent1"/>
        <w:bottom w:val="single" w:sz="24" w:space="0" w:color="E8610A" w:themeColor="accent1"/>
        <w:right w:val="single" w:sz="24" w:space="0" w:color="E8610A" w:themeColor="accent1"/>
      </w:tblBorders>
    </w:tblPr>
    <w:tcPr>
      <w:shd w:val="clear" w:color="auto" w:fill="E8610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572222"/>
    <w:pPr>
      <w:spacing w:after="0" w:line="240" w:lineRule="auto"/>
    </w:pPr>
    <w:rPr>
      <w:color w:val="FFFFFF" w:themeColor="background1"/>
    </w:rPr>
    <w:tblPr>
      <w:tblStyleRowBandSize w:val="1"/>
      <w:tblStyleColBandSize w:val="1"/>
      <w:tblBorders>
        <w:top w:val="single" w:sz="24" w:space="0" w:color="49277F" w:themeColor="accent2"/>
        <w:left w:val="single" w:sz="24" w:space="0" w:color="49277F" w:themeColor="accent2"/>
        <w:bottom w:val="single" w:sz="24" w:space="0" w:color="49277F" w:themeColor="accent2"/>
        <w:right w:val="single" w:sz="24" w:space="0" w:color="49277F" w:themeColor="accent2"/>
      </w:tblBorders>
    </w:tblPr>
    <w:tcPr>
      <w:shd w:val="clear" w:color="auto" w:fill="4927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572222"/>
    <w:pPr>
      <w:spacing w:after="0" w:line="240" w:lineRule="auto"/>
    </w:pPr>
    <w:rPr>
      <w:color w:val="FFFFFF" w:themeColor="background1"/>
    </w:rPr>
    <w:tblPr>
      <w:tblStyleRowBandSize w:val="1"/>
      <w:tblStyleColBandSize w:val="1"/>
      <w:tblBorders>
        <w:top w:val="single" w:sz="24" w:space="0" w:color="EDEDED" w:themeColor="accent3"/>
        <w:left w:val="single" w:sz="24" w:space="0" w:color="EDEDED" w:themeColor="accent3"/>
        <w:bottom w:val="single" w:sz="24" w:space="0" w:color="EDEDED" w:themeColor="accent3"/>
        <w:right w:val="single" w:sz="24" w:space="0" w:color="EDEDED" w:themeColor="accent3"/>
      </w:tblBorders>
    </w:tblPr>
    <w:tcPr>
      <w:shd w:val="clear" w:color="auto" w:fill="EDEDE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572222"/>
    <w:pPr>
      <w:spacing w:after="0" w:line="240" w:lineRule="auto"/>
    </w:pPr>
    <w:rPr>
      <w:color w:val="FFFFFF" w:themeColor="background1"/>
    </w:rPr>
    <w:tblPr>
      <w:tblStyleRowBandSize w:val="1"/>
      <w:tblStyleColBandSize w:val="1"/>
      <w:tblBorders>
        <w:top w:val="single" w:sz="24" w:space="0" w:color="E93C09" w:themeColor="accent4"/>
        <w:left w:val="single" w:sz="24" w:space="0" w:color="E93C09" w:themeColor="accent4"/>
        <w:bottom w:val="single" w:sz="24" w:space="0" w:color="E93C09" w:themeColor="accent4"/>
        <w:right w:val="single" w:sz="24" w:space="0" w:color="E93C09" w:themeColor="accent4"/>
      </w:tblBorders>
    </w:tblPr>
    <w:tcPr>
      <w:shd w:val="clear" w:color="auto" w:fill="E93C0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572222"/>
    <w:pPr>
      <w:spacing w:after="0" w:line="240" w:lineRule="auto"/>
    </w:pPr>
    <w:rPr>
      <w:color w:val="FFFFFF" w:themeColor="background1"/>
    </w:rPr>
    <w:tblPr>
      <w:tblStyleRowBandSize w:val="1"/>
      <w:tblStyleColBandSize w:val="1"/>
      <w:tblBorders>
        <w:top w:val="single" w:sz="24" w:space="0" w:color="321B58" w:themeColor="accent5"/>
        <w:left w:val="single" w:sz="24" w:space="0" w:color="321B58" w:themeColor="accent5"/>
        <w:bottom w:val="single" w:sz="24" w:space="0" w:color="321B58" w:themeColor="accent5"/>
        <w:right w:val="single" w:sz="24" w:space="0" w:color="321B58" w:themeColor="accent5"/>
      </w:tblBorders>
    </w:tblPr>
    <w:tcPr>
      <w:shd w:val="clear" w:color="auto" w:fill="321B5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572222"/>
    <w:pPr>
      <w:spacing w:after="0" w:line="240" w:lineRule="auto"/>
    </w:pPr>
    <w:rPr>
      <w:color w:val="FFFFFF" w:themeColor="background1"/>
    </w:rPr>
    <w:tblPr>
      <w:tblStyleRowBandSize w:val="1"/>
      <w:tblStyleColBandSize w:val="1"/>
      <w:tblBorders>
        <w:top w:val="single" w:sz="24" w:space="0" w:color="D0021B" w:themeColor="accent6"/>
        <w:left w:val="single" w:sz="24" w:space="0" w:color="D0021B" w:themeColor="accent6"/>
        <w:bottom w:val="single" w:sz="24" w:space="0" w:color="D0021B" w:themeColor="accent6"/>
        <w:right w:val="single" w:sz="24" w:space="0" w:color="D0021B" w:themeColor="accent6"/>
      </w:tblBorders>
    </w:tblPr>
    <w:tcPr>
      <w:shd w:val="clear" w:color="auto" w:fill="D0021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572222"/>
    <w:pPr>
      <w:spacing w:after="0" w:line="240" w:lineRule="auto"/>
    </w:pPr>
    <w:rPr>
      <w:color w:val="AD4707" w:themeColor="accent1" w:themeShade="BF"/>
    </w:rPr>
    <w:tblPr>
      <w:tblStyleRowBandSize w:val="1"/>
      <w:tblStyleColBandSize w:val="1"/>
      <w:tblBorders>
        <w:top w:val="single" w:sz="4" w:space="0" w:color="E8610A" w:themeColor="accent1"/>
        <w:bottom w:val="single" w:sz="4" w:space="0" w:color="E8610A" w:themeColor="accent1"/>
      </w:tblBorders>
    </w:tblPr>
    <w:tblStylePr w:type="firstRow">
      <w:rPr>
        <w:b/>
        <w:bCs/>
      </w:rPr>
      <w:tblPr/>
      <w:tcPr>
        <w:tcBorders>
          <w:bottom w:val="single" w:sz="4" w:space="0" w:color="E8610A" w:themeColor="accent1"/>
        </w:tcBorders>
      </w:tcPr>
    </w:tblStylePr>
    <w:tblStylePr w:type="lastRow">
      <w:rPr>
        <w:b/>
        <w:bCs/>
      </w:rPr>
      <w:tblPr/>
      <w:tcPr>
        <w:tcBorders>
          <w:top w:val="double" w:sz="4" w:space="0" w:color="E8610A" w:themeColor="accent1"/>
        </w:tcBorders>
      </w:tcPr>
    </w:tblStylePr>
    <w:tblStylePr w:type="firstCol">
      <w:rPr>
        <w:b/>
        <w:bCs/>
      </w:rPr>
    </w:tblStylePr>
    <w:tblStylePr w:type="lastCol">
      <w:rPr>
        <w:b/>
        <w:bCs/>
      </w:rPr>
    </w:tblStylePr>
    <w:tblStylePr w:type="band1Vert">
      <w:tblPr/>
      <w:tcPr>
        <w:shd w:val="clear" w:color="auto" w:fill="FCDECB" w:themeFill="accent1" w:themeFillTint="33"/>
      </w:tcPr>
    </w:tblStylePr>
    <w:tblStylePr w:type="band1Horz">
      <w:tblPr/>
      <w:tcPr>
        <w:shd w:val="clear" w:color="auto" w:fill="FCDECB" w:themeFill="accent1" w:themeFillTint="33"/>
      </w:tcPr>
    </w:tblStylePr>
  </w:style>
  <w:style w:type="table" w:styleId="Lijsttabel6kleurrijk-Accent2">
    <w:name w:val="List Table 6 Colorful Accent 2"/>
    <w:basedOn w:val="Standaardtabel"/>
    <w:uiPriority w:val="51"/>
    <w:rsid w:val="00572222"/>
    <w:pPr>
      <w:spacing w:after="0" w:line="240" w:lineRule="auto"/>
    </w:pPr>
    <w:rPr>
      <w:color w:val="361D5F" w:themeColor="accent2" w:themeShade="BF"/>
    </w:rPr>
    <w:tblPr>
      <w:tblStyleRowBandSize w:val="1"/>
      <w:tblStyleColBandSize w:val="1"/>
      <w:tblBorders>
        <w:top w:val="single" w:sz="4" w:space="0" w:color="49277F" w:themeColor="accent2"/>
        <w:bottom w:val="single" w:sz="4" w:space="0" w:color="49277F" w:themeColor="accent2"/>
      </w:tblBorders>
    </w:tblPr>
    <w:tblStylePr w:type="firstRow">
      <w:rPr>
        <w:b/>
        <w:bCs/>
      </w:rPr>
      <w:tblPr/>
      <w:tcPr>
        <w:tcBorders>
          <w:bottom w:val="single" w:sz="4" w:space="0" w:color="49277F" w:themeColor="accent2"/>
        </w:tcBorders>
      </w:tcPr>
    </w:tblStylePr>
    <w:tblStylePr w:type="lastRow">
      <w:rPr>
        <w:b/>
        <w:bCs/>
      </w:rPr>
      <w:tblPr/>
      <w:tcPr>
        <w:tcBorders>
          <w:top w:val="double" w:sz="4" w:space="0" w:color="49277F" w:themeColor="accent2"/>
        </w:tcBorders>
      </w:tcPr>
    </w:tblStylePr>
    <w:tblStylePr w:type="firstCol">
      <w:rPr>
        <w:b/>
        <w:bCs/>
      </w:rPr>
    </w:tblStylePr>
    <w:tblStylePr w:type="lastCol">
      <w:rPr>
        <w:b/>
        <w:bCs/>
      </w:rPr>
    </w:tblStylePr>
    <w:tblStylePr w:type="band1Vert">
      <w:tblPr/>
      <w:tcPr>
        <w:shd w:val="clear" w:color="auto" w:fill="D8CAEE" w:themeFill="accent2" w:themeFillTint="33"/>
      </w:tcPr>
    </w:tblStylePr>
    <w:tblStylePr w:type="band1Horz">
      <w:tblPr/>
      <w:tcPr>
        <w:shd w:val="clear" w:color="auto" w:fill="D8CAEE" w:themeFill="accent2" w:themeFillTint="33"/>
      </w:tcPr>
    </w:tblStylePr>
  </w:style>
  <w:style w:type="table" w:styleId="Lijsttabel6kleurrijk-Accent3">
    <w:name w:val="List Table 6 Colorful Accent 3"/>
    <w:basedOn w:val="Standaardtabel"/>
    <w:uiPriority w:val="51"/>
    <w:rsid w:val="00572222"/>
    <w:pPr>
      <w:spacing w:after="0" w:line="240" w:lineRule="auto"/>
    </w:pPr>
    <w:rPr>
      <w:color w:val="B1B1B1" w:themeColor="accent3" w:themeShade="BF"/>
    </w:rPr>
    <w:tblPr>
      <w:tblStyleRowBandSize w:val="1"/>
      <w:tblStyleColBandSize w:val="1"/>
      <w:tblBorders>
        <w:top w:val="single" w:sz="4" w:space="0" w:color="EDEDED" w:themeColor="accent3"/>
        <w:bottom w:val="single" w:sz="4" w:space="0" w:color="EDEDED" w:themeColor="accent3"/>
      </w:tblBorders>
    </w:tblPr>
    <w:tblStylePr w:type="firstRow">
      <w:rPr>
        <w:b/>
        <w:bCs/>
      </w:rPr>
      <w:tblPr/>
      <w:tcPr>
        <w:tcBorders>
          <w:bottom w:val="single" w:sz="4" w:space="0" w:color="EDEDED" w:themeColor="accent3"/>
        </w:tcBorders>
      </w:tcPr>
    </w:tblStylePr>
    <w:tblStylePr w:type="lastRow">
      <w:rPr>
        <w:b/>
        <w:bCs/>
      </w:rPr>
      <w:tblPr/>
      <w:tcPr>
        <w:tcBorders>
          <w:top w:val="double" w:sz="4" w:space="0" w:color="EDEDED" w:themeColor="accent3"/>
        </w:tcBorders>
      </w:tcPr>
    </w:tblStylePr>
    <w:tblStylePr w:type="firstCol">
      <w:rPr>
        <w:b/>
        <w:bCs/>
      </w:rPr>
    </w:tblStylePr>
    <w:tblStylePr w:type="lastCol">
      <w:rPr>
        <w:b/>
        <w:bCs/>
      </w:rPr>
    </w:tblStylePr>
    <w:tblStylePr w:type="band1Vert">
      <w:tblPr/>
      <w:tcPr>
        <w:shd w:val="clear" w:color="auto" w:fill="FBFBFB" w:themeFill="accent3" w:themeFillTint="33"/>
      </w:tcPr>
    </w:tblStylePr>
    <w:tblStylePr w:type="band1Horz">
      <w:tblPr/>
      <w:tcPr>
        <w:shd w:val="clear" w:color="auto" w:fill="FBFBFB" w:themeFill="accent3" w:themeFillTint="33"/>
      </w:tcPr>
    </w:tblStylePr>
  </w:style>
  <w:style w:type="table" w:styleId="Lijsttabel6kleurrijk-Accent4">
    <w:name w:val="List Table 6 Colorful Accent 4"/>
    <w:basedOn w:val="Standaardtabel"/>
    <w:uiPriority w:val="51"/>
    <w:rsid w:val="00572222"/>
    <w:pPr>
      <w:spacing w:after="0" w:line="240" w:lineRule="auto"/>
    </w:pPr>
    <w:rPr>
      <w:color w:val="AE2C06" w:themeColor="accent4" w:themeShade="BF"/>
    </w:rPr>
    <w:tblPr>
      <w:tblStyleRowBandSize w:val="1"/>
      <w:tblStyleColBandSize w:val="1"/>
      <w:tblBorders>
        <w:top w:val="single" w:sz="4" w:space="0" w:color="E93C09" w:themeColor="accent4"/>
        <w:bottom w:val="single" w:sz="4" w:space="0" w:color="E93C09" w:themeColor="accent4"/>
      </w:tblBorders>
    </w:tblPr>
    <w:tblStylePr w:type="firstRow">
      <w:rPr>
        <w:b/>
        <w:bCs/>
      </w:rPr>
      <w:tblPr/>
      <w:tcPr>
        <w:tcBorders>
          <w:bottom w:val="single" w:sz="4" w:space="0" w:color="E93C09" w:themeColor="accent4"/>
        </w:tcBorders>
      </w:tcPr>
    </w:tblStylePr>
    <w:tblStylePr w:type="lastRow">
      <w:rPr>
        <w:b/>
        <w:bCs/>
      </w:rPr>
      <w:tblPr/>
      <w:tcPr>
        <w:tcBorders>
          <w:top w:val="double" w:sz="4" w:space="0" w:color="E93C09" w:themeColor="accent4"/>
        </w:tcBorders>
      </w:tcPr>
    </w:tblStylePr>
    <w:tblStylePr w:type="firstCol">
      <w:rPr>
        <w:b/>
        <w:bCs/>
      </w:rPr>
    </w:tblStylePr>
    <w:tblStylePr w:type="lastCol">
      <w:rPr>
        <w:b/>
        <w:bCs/>
      </w:rPr>
    </w:tblStylePr>
    <w:tblStylePr w:type="band1Vert">
      <w:tblPr/>
      <w:tcPr>
        <w:shd w:val="clear" w:color="auto" w:fill="FDD6CB" w:themeFill="accent4" w:themeFillTint="33"/>
      </w:tcPr>
    </w:tblStylePr>
    <w:tblStylePr w:type="band1Horz">
      <w:tblPr/>
      <w:tcPr>
        <w:shd w:val="clear" w:color="auto" w:fill="FDD6CB" w:themeFill="accent4" w:themeFillTint="33"/>
      </w:tcPr>
    </w:tblStylePr>
  </w:style>
  <w:style w:type="table" w:styleId="Lijsttabel6kleurrijk-Accent5">
    <w:name w:val="List Table 6 Colorful Accent 5"/>
    <w:basedOn w:val="Standaardtabel"/>
    <w:uiPriority w:val="51"/>
    <w:rsid w:val="00572222"/>
    <w:pPr>
      <w:spacing w:after="0" w:line="240" w:lineRule="auto"/>
    </w:pPr>
    <w:rPr>
      <w:color w:val="251441" w:themeColor="accent5" w:themeShade="BF"/>
    </w:rPr>
    <w:tblPr>
      <w:tblStyleRowBandSize w:val="1"/>
      <w:tblStyleColBandSize w:val="1"/>
      <w:tblBorders>
        <w:top w:val="single" w:sz="4" w:space="0" w:color="321B58" w:themeColor="accent5"/>
        <w:bottom w:val="single" w:sz="4" w:space="0" w:color="321B58" w:themeColor="accent5"/>
      </w:tblBorders>
    </w:tblPr>
    <w:tblStylePr w:type="firstRow">
      <w:rPr>
        <w:b/>
        <w:bCs/>
      </w:rPr>
      <w:tblPr/>
      <w:tcPr>
        <w:tcBorders>
          <w:bottom w:val="single" w:sz="4" w:space="0" w:color="321B58" w:themeColor="accent5"/>
        </w:tcBorders>
      </w:tcPr>
    </w:tblStylePr>
    <w:tblStylePr w:type="lastRow">
      <w:rPr>
        <w:b/>
        <w:bCs/>
      </w:rPr>
      <w:tblPr/>
      <w:tcPr>
        <w:tcBorders>
          <w:top w:val="double" w:sz="4" w:space="0" w:color="321B58" w:themeColor="accent5"/>
        </w:tcBorders>
      </w:tcPr>
    </w:tblStylePr>
    <w:tblStylePr w:type="firstCol">
      <w:rPr>
        <w:b/>
        <w:bCs/>
      </w:rPr>
    </w:tblStylePr>
    <w:tblStylePr w:type="lastCol">
      <w:rPr>
        <w:b/>
        <w:bCs/>
      </w:rPr>
    </w:tblStylePr>
    <w:tblStylePr w:type="band1Vert">
      <w:tblPr/>
      <w:tcPr>
        <w:shd w:val="clear" w:color="auto" w:fill="D2C2EC" w:themeFill="accent5" w:themeFillTint="33"/>
      </w:tcPr>
    </w:tblStylePr>
    <w:tblStylePr w:type="band1Horz">
      <w:tblPr/>
      <w:tcPr>
        <w:shd w:val="clear" w:color="auto" w:fill="D2C2EC" w:themeFill="accent5" w:themeFillTint="33"/>
      </w:tcPr>
    </w:tblStylePr>
  </w:style>
  <w:style w:type="table" w:styleId="Lijsttabel6kleurrijk-Accent6">
    <w:name w:val="List Table 6 Colorful Accent 6"/>
    <w:basedOn w:val="Standaardtabel"/>
    <w:uiPriority w:val="51"/>
    <w:rsid w:val="00572222"/>
    <w:pPr>
      <w:spacing w:after="0" w:line="240" w:lineRule="auto"/>
    </w:pPr>
    <w:rPr>
      <w:color w:val="9B0113" w:themeColor="accent6" w:themeShade="BF"/>
    </w:rPr>
    <w:tblPr>
      <w:tblStyleRowBandSize w:val="1"/>
      <w:tblStyleColBandSize w:val="1"/>
      <w:tblBorders>
        <w:top w:val="single" w:sz="4" w:space="0" w:color="D0021B" w:themeColor="accent6"/>
        <w:bottom w:val="single" w:sz="4" w:space="0" w:color="D0021B" w:themeColor="accent6"/>
      </w:tblBorders>
    </w:tblPr>
    <w:tblStylePr w:type="firstRow">
      <w:rPr>
        <w:b/>
        <w:bCs/>
      </w:rPr>
      <w:tblPr/>
      <w:tcPr>
        <w:tcBorders>
          <w:bottom w:val="single" w:sz="4" w:space="0" w:color="D0021B" w:themeColor="accent6"/>
        </w:tcBorders>
      </w:tcPr>
    </w:tblStylePr>
    <w:tblStylePr w:type="lastRow">
      <w:rPr>
        <w:b/>
        <w:bCs/>
      </w:rPr>
      <w:tblPr/>
      <w:tcPr>
        <w:tcBorders>
          <w:top w:val="double" w:sz="4" w:space="0" w:color="D0021B" w:themeColor="accent6"/>
        </w:tcBorders>
      </w:tcPr>
    </w:tblStylePr>
    <w:tblStylePr w:type="firstCol">
      <w:rPr>
        <w:b/>
        <w:bCs/>
      </w:rPr>
    </w:tblStylePr>
    <w:tblStylePr w:type="lastCol">
      <w:rPr>
        <w:b/>
        <w:bCs/>
      </w:rPr>
    </w:tblStylePr>
    <w:tblStylePr w:type="band1Vert">
      <w:tblPr/>
      <w:tcPr>
        <w:shd w:val="clear" w:color="auto" w:fill="FEC3CA" w:themeFill="accent6" w:themeFillTint="33"/>
      </w:tcPr>
    </w:tblStylePr>
    <w:tblStylePr w:type="band1Horz">
      <w:tblPr/>
      <w:tcPr>
        <w:shd w:val="clear" w:color="auto" w:fill="FEC3CA" w:themeFill="accent6" w:themeFillTint="33"/>
      </w:tcPr>
    </w:tblStylePr>
  </w:style>
  <w:style w:type="table" w:styleId="Lijsttabel7kleurrijk">
    <w:name w:val="List Table 7 Colorful"/>
    <w:basedOn w:val="Standaardtabe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572222"/>
    <w:pPr>
      <w:spacing w:after="0" w:line="240" w:lineRule="auto"/>
    </w:pPr>
    <w:rPr>
      <w:color w:val="AD470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610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610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610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610A" w:themeColor="accent1"/>
        </w:tcBorders>
        <w:shd w:val="clear" w:color="auto" w:fill="FFFFFF" w:themeFill="background1"/>
      </w:tcPr>
    </w:tblStylePr>
    <w:tblStylePr w:type="band1Vert">
      <w:tblPr/>
      <w:tcPr>
        <w:shd w:val="clear" w:color="auto" w:fill="FCDECB" w:themeFill="accent1" w:themeFillTint="33"/>
      </w:tcPr>
    </w:tblStylePr>
    <w:tblStylePr w:type="band1Horz">
      <w:tblPr/>
      <w:tcPr>
        <w:shd w:val="clear" w:color="auto" w:fill="FCDE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572222"/>
    <w:pPr>
      <w:spacing w:after="0" w:line="240" w:lineRule="auto"/>
    </w:pPr>
    <w:rPr>
      <w:color w:val="361D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27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27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27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277F" w:themeColor="accent2"/>
        </w:tcBorders>
        <w:shd w:val="clear" w:color="auto" w:fill="FFFFFF" w:themeFill="background1"/>
      </w:tcPr>
    </w:tblStylePr>
    <w:tblStylePr w:type="band1Vert">
      <w:tblPr/>
      <w:tcPr>
        <w:shd w:val="clear" w:color="auto" w:fill="D8CAEE" w:themeFill="accent2" w:themeFillTint="33"/>
      </w:tcPr>
    </w:tblStylePr>
    <w:tblStylePr w:type="band1Horz">
      <w:tblPr/>
      <w:tcPr>
        <w:shd w:val="clear" w:color="auto" w:fill="D8CA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572222"/>
    <w:pPr>
      <w:spacing w:after="0" w:line="240" w:lineRule="auto"/>
    </w:pPr>
    <w:rPr>
      <w:color w:val="B1B1B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EDE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EDE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EDE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EDED" w:themeColor="accent3"/>
        </w:tcBorders>
        <w:shd w:val="clear" w:color="auto" w:fill="FFFFFF" w:themeFill="background1"/>
      </w:tcPr>
    </w:tblStylePr>
    <w:tblStylePr w:type="band1Vert">
      <w:tblPr/>
      <w:tcPr>
        <w:shd w:val="clear" w:color="auto" w:fill="FBFBFB" w:themeFill="accent3" w:themeFillTint="33"/>
      </w:tcPr>
    </w:tblStylePr>
    <w:tblStylePr w:type="band1Horz">
      <w:tblPr/>
      <w:tcPr>
        <w:shd w:val="clear" w:color="auto" w:fill="FBFB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572222"/>
    <w:pPr>
      <w:spacing w:after="0" w:line="240" w:lineRule="auto"/>
    </w:pPr>
    <w:rPr>
      <w:color w:val="AE2C0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3C0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3C0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3C0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3C09" w:themeColor="accent4"/>
        </w:tcBorders>
        <w:shd w:val="clear" w:color="auto" w:fill="FFFFFF" w:themeFill="background1"/>
      </w:tcPr>
    </w:tblStylePr>
    <w:tblStylePr w:type="band1Vert">
      <w:tblPr/>
      <w:tcPr>
        <w:shd w:val="clear" w:color="auto" w:fill="FDD6CB" w:themeFill="accent4" w:themeFillTint="33"/>
      </w:tcPr>
    </w:tblStylePr>
    <w:tblStylePr w:type="band1Horz">
      <w:tblPr/>
      <w:tcPr>
        <w:shd w:val="clear" w:color="auto" w:fill="FDD6C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572222"/>
    <w:pPr>
      <w:spacing w:after="0" w:line="240" w:lineRule="auto"/>
    </w:pPr>
    <w:rPr>
      <w:color w:val="25144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1B5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1B5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1B5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1B58" w:themeColor="accent5"/>
        </w:tcBorders>
        <w:shd w:val="clear" w:color="auto" w:fill="FFFFFF" w:themeFill="background1"/>
      </w:tcPr>
    </w:tblStylePr>
    <w:tblStylePr w:type="band1Vert">
      <w:tblPr/>
      <w:tcPr>
        <w:shd w:val="clear" w:color="auto" w:fill="D2C2EC" w:themeFill="accent5" w:themeFillTint="33"/>
      </w:tcPr>
    </w:tblStylePr>
    <w:tblStylePr w:type="band1Horz">
      <w:tblPr/>
      <w:tcPr>
        <w:shd w:val="clear" w:color="auto" w:fill="D2C2E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572222"/>
    <w:pPr>
      <w:spacing w:after="0" w:line="240" w:lineRule="auto"/>
    </w:pPr>
    <w:rPr>
      <w:color w:val="9B01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021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021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021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021B" w:themeColor="accent6"/>
        </w:tcBorders>
        <w:shd w:val="clear" w:color="auto" w:fill="FFFFFF" w:themeFill="background1"/>
      </w:tcPr>
    </w:tblStylePr>
    <w:tblStylePr w:type="band1Vert">
      <w:tblPr/>
      <w:tcPr>
        <w:shd w:val="clear" w:color="auto" w:fill="FEC3CA" w:themeFill="accent6" w:themeFillTint="33"/>
      </w:tcPr>
    </w:tblStylePr>
    <w:tblStylePr w:type="band1Horz">
      <w:tblPr/>
      <w:tcPr>
        <w:shd w:val="clear" w:color="auto" w:fill="FEC3C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kstChar">
    <w:name w:val="Macrotekst Char"/>
    <w:basedOn w:val="Standaardalinea-lettertype"/>
    <w:link w:val="Macrotekst"/>
    <w:uiPriority w:val="99"/>
    <w:semiHidden/>
    <w:rsid w:val="00572222"/>
    <w:rPr>
      <w:rFonts w:ascii="Consolas" w:hAnsi="Consolas"/>
      <w:kern w:val="16"/>
      <w:sz w:val="22"/>
      <w14:ligatures w14:val="standardContextual"/>
      <w14:numForm w14:val="oldStyle"/>
      <w14:numSpacing w14:val="proportional"/>
      <w14:cntxtAlts/>
    </w:rPr>
  </w:style>
  <w:style w:type="table" w:styleId="Gemiddeldraster1">
    <w:name w:val="Medium Grid 1"/>
    <w:basedOn w:val="Standaardtabe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572222"/>
    <w:pPr>
      <w:spacing w:after="0" w:line="240" w:lineRule="auto"/>
    </w:pPr>
    <w:tblPr>
      <w:tblStyleRowBandSize w:val="1"/>
      <w:tblStyleColBandSize w:val="1"/>
      <w:tblBorders>
        <w:top w:val="single" w:sz="8" w:space="0" w:color="F6853E" w:themeColor="accent1" w:themeTint="BF"/>
        <w:left w:val="single" w:sz="8" w:space="0" w:color="F6853E" w:themeColor="accent1" w:themeTint="BF"/>
        <w:bottom w:val="single" w:sz="8" w:space="0" w:color="F6853E" w:themeColor="accent1" w:themeTint="BF"/>
        <w:right w:val="single" w:sz="8" w:space="0" w:color="F6853E" w:themeColor="accent1" w:themeTint="BF"/>
        <w:insideH w:val="single" w:sz="8" w:space="0" w:color="F6853E" w:themeColor="accent1" w:themeTint="BF"/>
        <w:insideV w:val="single" w:sz="8" w:space="0" w:color="F6853E" w:themeColor="accent1" w:themeTint="BF"/>
      </w:tblBorders>
    </w:tblPr>
    <w:tcPr>
      <w:shd w:val="clear" w:color="auto" w:fill="FCD7BF" w:themeFill="accent1" w:themeFillTint="3F"/>
    </w:tcPr>
    <w:tblStylePr w:type="firstRow">
      <w:rPr>
        <w:b/>
        <w:bCs/>
      </w:rPr>
    </w:tblStylePr>
    <w:tblStylePr w:type="lastRow">
      <w:rPr>
        <w:b/>
        <w:bCs/>
      </w:rPr>
      <w:tblPr/>
      <w:tcPr>
        <w:tcBorders>
          <w:top w:val="single" w:sz="18" w:space="0" w:color="F6853E" w:themeColor="accent1" w:themeTint="BF"/>
        </w:tcBorders>
      </w:tcPr>
    </w:tblStylePr>
    <w:tblStylePr w:type="firstCol">
      <w:rPr>
        <w:b/>
        <w:bCs/>
      </w:rPr>
    </w:tblStylePr>
    <w:tblStylePr w:type="lastCol">
      <w:rPr>
        <w:b/>
        <w:bCs/>
      </w:rPr>
    </w:tblStylePr>
    <w:tblStylePr w:type="band1Vert">
      <w:tblPr/>
      <w:tcPr>
        <w:shd w:val="clear" w:color="auto" w:fill="F9AE7E" w:themeFill="accent1" w:themeFillTint="7F"/>
      </w:tcPr>
    </w:tblStylePr>
    <w:tblStylePr w:type="band1Horz">
      <w:tblPr/>
      <w:tcPr>
        <w:shd w:val="clear" w:color="auto" w:fill="F9AE7E" w:themeFill="accent1" w:themeFillTint="7F"/>
      </w:tcPr>
    </w:tblStylePr>
  </w:style>
  <w:style w:type="table" w:styleId="Gemiddeldraster1-accent2">
    <w:name w:val="Medium Grid 1 Accent 2"/>
    <w:basedOn w:val="Standaardtabel"/>
    <w:uiPriority w:val="67"/>
    <w:semiHidden/>
    <w:unhideWhenUsed/>
    <w:rsid w:val="00572222"/>
    <w:pPr>
      <w:spacing w:after="0" w:line="240" w:lineRule="auto"/>
    </w:pPr>
    <w:tblPr>
      <w:tblStyleRowBandSize w:val="1"/>
      <w:tblStyleColBandSize w:val="1"/>
      <w:tblBorders>
        <w:top w:val="single" w:sz="8" w:space="0" w:color="6E3BC1" w:themeColor="accent2" w:themeTint="BF"/>
        <w:left w:val="single" w:sz="8" w:space="0" w:color="6E3BC1" w:themeColor="accent2" w:themeTint="BF"/>
        <w:bottom w:val="single" w:sz="8" w:space="0" w:color="6E3BC1" w:themeColor="accent2" w:themeTint="BF"/>
        <w:right w:val="single" w:sz="8" w:space="0" w:color="6E3BC1" w:themeColor="accent2" w:themeTint="BF"/>
        <w:insideH w:val="single" w:sz="8" w:space="0" w:color="6E3BC1" w:themeColor="accent2" w:themeTint="BF"/>
        <w:insideV w:val="single" w:sz="8" w:space="0" w:color="6E3BC1" w:themeColor="accent2" w:themeTint="BF"/>
      </w:tblBorders>
    </w:tblPr>
    <w:tcPr>
      <w:shd w:val="clear" w:color="auto" w:fill="CFBDEB" w:themeFill="accent2" w:themeFillTint="3F"/>
    </w:tcPr>
    <w:tblStylePr w:type="firstRow">
      <w:rPr>
        <w:b/>
        <w:bCs/>
      </w:rPr>
    </w:tblStylePr>
    <w:tblStylePr w:type="lastRow">
      <w:rPr>
        <w:b/>
        <w:bCs/>
      </w:rPr>
      <w:tblPr/>
      <w:tcPr>
        <w:tcBorders>
          <w:top w:val="single" w:sz="18" w:space="0" w:color="6E3BC1" w:themeColor="accent2" w:themeTint="BF"/>
        </w:tcBorders>
      </w:tcPr>
    </w:tblStylePr>
    <w:tblStylePr w:type="firstCol">
      <w:rPr>
        <w:b/>
        <w:bCs/>
      </w:rPr>
    </w:tblStylePr>
    <w:tblStylePr w:type="lastCol">
      <w:rPr>
        <w:b/>
        <w:bCs/>
      </w:rPr>
    </w:tblStylePr>
    <w:tblStylePr w:type="band1Vert">
      <w:tblPr/>
      <w:tcPr>
        <w:shd w:val="clear" w:color="auto" w:fill="9E7BD6" w:themeFill="accent2" w:themeFillTint="7F"/>
      </w:tcPr>
    </w:tblStylePr>
    <w:tblStylePr w:type="band1Horz">
      <w:tblPr/>
      <w:tcPr>
        <w:shd w:val="clear" w:color="auto" w:fill="9E7BD6" w:themeFill="accent2" w:themeFillTint="7F"/>
      </w:tcPr>
    </w:tblStylePr>
  </w:style>
  <w:style w:type="table" w:styleId="Gemiddeldraster1-accent3">
    <w:name w:val="Medium Grid 1 Accent 3"/>
    <w:basedOn w:val="Standaardtabel"/>
    <w:uiPriority w:val="67"/>
    <w:semiHidden/>
    <w:unhideWhenUsed/>
    <w:rsid w:val="00572222"/>
    <w:pPr>
      <w:spacing w:after="0" w:line="240" w:lineRule="auto"/>
    </w:pPr>
    <w:tblPr>
      <w:tblStyleRowBandSize w:val="1"/>
      <w:tblStyleColBandSize w:val="1"/>
      <w:tblBorders>
        <w:top w:val="single" w:sz="8" w:space="0" w:color="F1F1F1" w:themeColor="accent3" w:themeTint="BF"/>
        <w:left w:val="single" w:sz="8" w:space="0" w:color="F1F1F1" w:themeColor="accent3" w:themeTint="BF"/>
        <w:bottom w:val="single" w:sz="8" w:space="0" w:color="F1F1F1" w:themeColor="accent3" w:themeTint="BF"/>
        <w:right w:val="single" w:sz="8" w:space="0" w:color="F1F1F1" w:themeColor="accent3" w:themeTint="BF"/>
        <w:insideH w:val="single" w:sz="8" w:space="0" w:color="F1F1F1" w:themeColor="accent3" w:themeTint="BF"/>
        <w:insideV w:val="single" w:sz="8" w:space="0" w:color="F1F1F1" w:themeColor="accent3" w:themeTint="BF"/>
      </w:tblBorders>
    </w:tblPr>
    <w:tcPr>
      <w:shd w:val="clear" w:color="auto" w:fill="FAFAFA" w:themeFill="accent3" w:themeFillTint="3F"/>
    </w:tcPr>
    <w:tblStylePr w:type="firstRow">
      <w:rPr>
        <w:b/>
        <w:bCs/>
      </w:rPr>
    </w:tblStylePr>
    <w:tblStylePr w:type="lastRow">
      <w:rPr>
        <w:b/>
        <w:bCs/>
      </w:rPr>
      <w:tblPr/>
      <w:tcPr>
        <w:tcBorders>
          <w:top w:val="single" w:sz="18" w:space="0" w:color="F1F1F1" w:themeColor="accent3" w:themeTint="BF"/>
        </w:tcBorders>
      </w:tcPr>
    </w:tblStylePr>
    <w:tblStylePr w:type="firstCol">
      <w:rPr>
        <w:b/>
        <w:bCs/>
      </w:rPr>
    </w:tblStylePr>
    <w:tblStylePr w:type="lastCol">
      <w:rPr>
        <w:b/>
        <w:bCs/>
      </w:rPr>
    </w:tblStylePr>
    <w:tblStylePr w:type="band1Vert">
      <w:tblPr/>
      <w:tcPr>
        <w:shd w:val="clear" w:color="auto" w:fill="F6F6F6" w:themeFill="accent3" w:themeFillTint="7F"/>
      </w:tcPr>
    </w:tblStylePr>
    <w:tblStylePr w:type="band1Horz">
      <w:tblPr/>
      <w:tcPr>
        <w:shd w:val="clear" w:color="auto" w:fill="F6F6F6" w:themeFill="accent3" w:themeFillTint="7F"/>
      </w:tcPr>
    </w:tblStylePr>
  </w:style>
  <w:style w:type="table" w:styleId="Gemiddeldraster1-accent4">
    <w:name w:val="Medium Grid 1 Accent 4"/>
    <w:basedOn w:val="Standaardtabel"/>
    <w:uiPriority w:val="67"/>
    <w:semiHidden/>
    <w:unhideWhenUsed/>
    <w:rsid w:val="00572222"/>
    <w:pPr>
      <w:spacing w:after="0" w:line="240" w:lineRule="auto"/>
    </w:pPr>
    <w:tblPr>
      <w:tblStyleRowBandSize w:val="1"/>
      <w:tblStyleColBandSize w:val="1"/>
      <w:tblBorders>
        <w:top w:val="single" w:sz="8" w:space="0" w:color="F7673D" w:themeColor="accent4" w:themeTint="BF"/>
        <w:left w:val="single" w:sz="8" w:space="0" w:color="F7673D" w:themeColor="accent4" w:themeTint="BF"/>
        <w:bottom w:val="single" w:sz="8" w:space="0" w:color="F7673D" w:themeColor="accent4" w:themeTint="BF"/>
        <w:right w:val="single" w:sz="8" w:space="0" w:color="F7673D" w:themeColor="accent4" w:themeTint="BF"/>
        <w:insideH w:val="single" w:sz="8" w:space="0" w:color="F7673D" w:themeColor="accent4" w:themeTint="BF"/>
        <w:insideV w:val="single" w:sz="8" w:space="0" w:color="F7673D" w:themeColor="accent4" w:themeTint="BF"/>
      </w:tblBorders>
    </w:tblPr>
    <w:tcPr>
      <w:shd w:val="clear" w:color="auto" w:fill="FCCDBF" w:themeFill="accent4" w:themeFillTint="3F"/>
    </w:tcPr>
    <w:tblStylePr w:type="firstRow">
      <w:rPr>
        <w:b/>
        <w:bCs/>
      </w:rPr>
    </w:tblStylePr>
    <w:tblStylePr w:type="lastRow">
      <w:rPr>
        <w:b/>
        <w:bCs/>
      </w:rPr>
      <w:tblPr/>
      <w:tcPr>
        <w:tcBorders>
          <w:top w:val="single" w:sz="18" w:space="0" w:color="F7673D" w:themeColor="accent4" w:themeTint="BF"/>
        </w:tcBorders>
      </w:tcPr>
    </w:tblStylePr>
    <w:tblStylePr w:type="firstCol">
      <w:rPr>
        <w:b/>
        <w:bCs/>
      </w:rPr>
    </w:tblStylePr>
    <w:tblStylePr w:type="lastCol">
      <w:rPr>
        <w:b/>
        <w:bCs/>
      </w:rPr>
    </w:tblStylePr>
    <w:tblStylePr w:type="band1Vert">
      <w:tblPr/>
      <w:tcPr>
        <w:shd w:val="clear" w:color="auto" w:fill="FA9A7E" w:themeFill="accent4" w:themeFillTint="7F"/>
      </w:tcPr>
    </w:tblStylePr>
    <w:tblStylePr w:type="band1Horz">
      <w:tblPr/>
      <w:tcPr>
        <w:shd w:val="clear" w:color="auto" w:fill="FA9A7E" w:themeFill="accent4" w:themeFillTint="7F"/>
      </w:tcPr>
    </w:tblStylePr>
  </w:style>
  <w:style w:type="table" w:styleId="Gemiddeldraster1-accent5">
    <w:name w:val="Medium Grid 1 Accent 5"/>
    <w:basedOn w:val="Standaardtabel"/>
    <w:uiPriority w:val="67"/>
    <w:semiHidden/>
    <w:unhideWhenUsed/>
    <w:rsid w:val="00572222"/>
    <w:pPr>
      <w:spacing w:after="0" w:line="240" w:lineRule="auto"/>
    </w:pPr>
    <w:tblPr>
      <w:tblStyleRowBandSize w:val="1"/>
      <w:tblStyleColBandSize w:val="1"/>
      <w:tblBorders>
        <w:top w:val="single" w:sz="8" w:space="0" w:color="5D32A3" w:themeColor="accent5" w:themeTint="BF"/>
        <w:left w:val="single" w:sz="8" w:space="0" w:color="5D32A3" w:themeColor="accent5" w:themeTint="BF"/>
        <w:bottom w:val="single" w:sz="8" w:space="0" w:color="5D32A3" w:themeColor="accent5" w:themeTint="BF"/>
        <w:right w:val="single" w:sz="8" w:space="0" w:color="5D32A3" w:themeColor="accent5" w:themeTint="BF"/>
        <w:insideH w:val="single" w:sz="8" w:space="0" w:color="5D32A3" w:themeColor="accent5" w:themeTint="BF"/>
        <w:insideV w:val="single" w:sz="8" w:space="0" w:color="5D32A3" w:themeColor="accent5" w:themeTint="BF"/>
      </w:tblBorders>
    </w:tblPr>
    <w:tcPr>
      <w:shd w:val="clear" w:color="auto" w:fill="C7B4E8" w:themeFill="accent5" w:themeFillTint="3F"/>
    </w:tcPr>
    <w:tblStylePr w:type="firstRow">
      <w:rPr>
        <w:b/>
        <w:bCs/>
      </w:rPr>
    </w:tblStylePr>
    <w:tblStylePr w:type="lastRow">
      <w:rPr>
        <w:b/>
        <w:bCs/>
      </w:rPr>
      <w:tblPr/>
      <w:tcPr>
        <w:tcBorders>
          <w:top w:val="single" w:sz="18" w:space="0" w:color="5D32A3" w:themeColor="accent5" w:themeTint="BF"/>
        </w:tcBorders>
      </w:tcPr>
    </w:tblStylePr>
    <w:tblStylePr w:type="firstCol">
      <w:rPr>
        <w:b/>
        <w:bCs/>
      </w:rPr>
    </w:tblStylePr>
    <w:tblStylePr w:type="lastCol">
      <w:rPr>
        <w:b/>
        <w:bCs/>
      </w:rPr>
    </w:tblStylePr>
    <w:tblStylePr w:type="band1Vert">
      <w:tblPr/>
      <w:tcPr>
        <w:shd w:val="clear" w:color="auto" w:fill="8F68D0" w:themeFill="accent5" w:themeFillTint="7F"/>
      </w:tcPr>
    </w:tblStylePr>
    <w:tblStylePr w:type="band1Horz">
      <w:tblPr/>
      <w:tcPr>
        <w:shd w:val="clear" w:color="auto" w:fill="8F68D0" w:themeFill="accent5" w:themeFillTint="7F"/>
      </w:tcPr>
    </w:tblStylePr>
  </w:style>
  <w:style w:type="table" w:styleId="Gemiddeldraster1-accent6">
    <w:name w:val="Medium Grid 1 Accent 6"/>
    <w:basedOn w:val="Standaardtabel"/>
    <w:uiPriority w:val="67"/>
    <w:semiHidden/>
    <w:unhideWhenUsed/>
    <w:rsid w:val="00572222"/>
    <w:pPr>
      <w:spacing w:after="0" w:line="240" w:lineRule="auto"/>
    </w:pPr>
    <w:tblPr>
      <w:tblStyleRowBandSize w:val="1"/>
      <w:tblStyleColBandSize w:val="1"/>
      <w:tblBorders>
        <w:top w:val="single" w:sz="8" w:space="0" w:color="FC203A" w:themeColor="accent6" w:themeTint="BF"/>
        <w:left w:val="single" w:sz="8" w:space="0" w:color="FC203A" w:themeColor="accent6" w:themeTint="BF"/>
        <w:bottom w:val="single" w:sz="8" w:space="0" w:color="FC203A" w:themeColor="accent6" w:themeTint="BF"/>
        <w:right w:val="single" w:sz="8" w:space="0" w:color="FC203A" w:themeColor="accent6" w:themeTint="BF"/>
        <w:insideH w:val="single" w:sz="8" w:space="0" w:color="FC203A" w:themeColor="accent6" w:themeTint="BF"/>
        <w:insideV w:val="single" w:sz="8" w:space="0" w:color="FC203A" w:themeColor="accent6" w:themeTint="BF"/>
      </w:tblBorders>
    </w:tblPr>
    <w:tcPr>
      <w:shd w:val="clear" w:color="auto" w:fill="FEB5BD" w:themeFill="accent6" w:themeFillTint="3F"/>
    </w:tcPr>
    <w:tblStylePr w:type="firstRow">
      <w:rPr>
        <w:b/>
        <w:bCs/>
      </w:rPr>
    </w:tblStylePr>
    <w:tblStylePr w:type="lastRow">
      <w:rPr>
        <w:b/>
        <w:bCs/>
      </w:rPr>
      <w:tblPr/>
      <w:tcPr>
        <w:tcBorders>
          <w:top w:val="single" w:sz="18" w:space="0" w:color="FC203A" w:themeColor="accent6" w:themeTint="BF"/>
        </w:tcBorders>
      </w:tcPr>
    </w:tblStylePr>
    <w:tblStylePr w:type="firstCol">
      <w:rPr>
        <w:b/>
        <w:bCs/>
      </w:rPr>
    </w:tblStylePr>
    <w:tblStylePr w:type="lastCol">
      <w:rPr>
        <w:b/>
        <w:bCs/>
      </w:rPr>
    </w:tblStylePr>
    <w:tblStylePr w:type="band1Vert">
      <w:tblPr/>
      <w:tcPr>
        <w:shd w:val="clear" w:color="auto" w:fill="FD6A7B" w:themeFill="accent6" w:themeFillTint="7F"/>
      </w:tcPr>
    </w:tblStylePr>
    <w:tblStylePr w:type="band1Horz">
      <w:tblPr/>
      <w:tcPr>
        <w:shd w:val="clear" w:color="auto" w:fill="FD6A7B" w:themeFill="accent6" w:themeFillTint="7F"/>
      </w:tcPr>
    </w:tblStylePr>
  </w:style>
  <w:style w:type="table" w:styleId="Gemiddeldraster2">
    <w:name w:val="Medium Grid 2"/>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610A" w:themeColor="accent1"/>
        <w:left w:val="single" w:sz="8" w:space="0" w:color="E8610A" w:themeColor="accent1"/>
        <w:bottom w:val="single" w:sz="8" w:space="0" w:color="E8610A" w:themeColor="accent1"/>
        <w:right w:val="single" w:sz="8" w:space="0" w:color="E8610A" w:themeColor="accent1"/>
        <w:insideH w:val="single" w:sz="8" w:space="0" w:color="E8610A" w:themeColor="accent1"/>
        <w:insideV w:val="single" w:sz="8" w:space="0" w:color="E8610A" w:themeColor="accent1"/>
      </w:tblBorders>
    </w:tblPr>
    <w:tcPr>
      <w:shd w:val="clear" w:color="auto" w:fill="FCD7BF" w:themeFill="accent1" w:themeFillTint="3F"/>
    </w:tcPr>
    <w:tblStylePr w:type="firstRow">
      <w:rPr>
        <w:b/>
        <w:bCs/>
        <w:color w:val="000000" w:themeColor="text1"/>
      </w:rPr>
      <w:tblPr/>
      <w:tcPr>
        <w:shd w:val="clear" w:color="auto" w:fill="FEEF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ECB" w:themeFill="accent1" w:themeFillTint="33"/>
      </w:tcPr>
    </w:tblStylePr>
    <w:tblStylePr w:type="band1Vert">
      <w:tblPr/>
      <w:tcPr>
        <w:shd w:val="clear" w:color="auto" w:fill="F9AE7E" w:themeFill="accent1" w:themeFillTint="7F"/>
      </w:tcPr>
    </w:tblStylePr>
    <w:tblStylePr w:type="band1Horz">
      <w:tblPr/>
      <w:tcPr>
        <w:tcBorders>
          <w:insideH w:val="single" w:sz="6" w:space="0" w:color="E8610A" w:themeColor="accent1"/>
          <w:insideV w:val="single" w:sz="6" w:space="0" w:color="E8610A" w:themeColor="accent1"/>
        </w:tcBorders>
        <w:shd w:val="clear" w:color="auto" w:fill="F9AE7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9277F" w:themeColor="accent2"/>
        <w:left w:val="single" w:sz="8" w:space="0" w:color="49277F" w:themeColor="accent2"/>
        <w:bottom w:val="single" w:sz="8" w:space="0" w:color="49277F" w:themeColor="accent2"/>
        <w:right w:val="single" w:sz="8" w:space="0" w:color="49277F" w:themeColor="accent2"/>
        <w:insideH w:val="single" w:sz="8" w:space="0" w:color="49277F" w:themeColor="accent2"/>
        <w:insideV w:val="single" w:sz="8" w:space="0" w:color="49277F" w:themeColor="accent2"/>
      </w:tblBorders>
    </w:tblPr>
    <w:tcPr>
      <w:shd w:val="clear" w:color="auto" w:fill="CFBDEB" w:themeFill="accent2" w:themeFillTint="3F"/>
    </w:tcPr>
    <w:tblStylePr w:type="firstRow">
      <w:rPr>
        <w:b/>
        <w:bCs/>
        <w:color w:val="000000" w:themeColor="text1"/>
      </w:rPr>
      <w:tblPr/>
      <w:tcPr>
        <w:shd w:val="clear" w:color="auto" w:fill="EBE4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AEE" w:themeFill="accent2" w:themeFillTint="33"/>
      </w:tcPr>
    </w:tblStylePr>
    <w:tblStylePr w:type="band1Vert">
      <w:tblPr/>
      <w:tcPr>
        <w:shd w:val="clear" w:color="auto" w:fill="9E7BD6" w:themeFill="accent2" w:themeFillTint="7F"/>
      </w:tcPr>
    </w:tblStylePr>
    <w:tblStylePr w:type="band1Horz">
      <w:tblPr/>
      <w:tcPr>
        <w:tcBorders>
          <w:insideH w:val="single" w:sz="6" w:space="0" w:color="49277F" w:themeColor="accent2"/>
          <w:insideV w:val="single" w:sz="6" w:space="0" w:color="49277F" w:themeColor="accent2"/>
        </w:tcBorders>
        <w:shd w:val="clear" w:color="auto" w:fill="9E7BD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EDED" w:themeColor="accent3"/>
        <w:left w:val="single" w:sz="8" w:space="0" w:color="EDEDED" w:themeColor="accent3"/>
        <w:bottom w:val="single" w:sz="8" w:space="0" w:color="EDEDED" w:themeColor="accent3"/>
        <w:right w:val="single" w:sz="8" w:space="0" w:color="EDEDED" w:themeColor="accent3"/>
        <w:insideH w:val="single" w:sz="8" w:space="0" w:color="EDEDED" w:themeColor="accent3"/>
        <w:insideV w:val="single" w:sz="8" w:space="0" w:color="EDEDED" w:themeColor="accent3"/>
      </w:tblBorders>
    </w:tblPr>
    <w:tcPr>
      <w:shd w:val="clear" w:color="auto" w:fill="FAFAFA" w:themeFill="accent3" w:themeFillTint="3F"/>
    </w:tcPr>
    <w:tblStylePr w:type="firstRow">
      <w:rPr>
        <w:b/>
        <w:bCs/>
        <w:color w:val="000000" w:themeColor="text1"/>
      </w:rPr>
      <w:tblPr/>
      <w:tcPr>
        <w:shd w:val="clear" w:color="auto" w:fill="FDFD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BFB" w:themeFill="accent3" w:themeFillTint="33"/>
      </w:tcPr>
    </w:tblStylePr>
    <w:tblStylePr w:type="band1Vert">
      <w:tblPr/>
      <w:tcPr>
        <w:shd w:val="clear" w:color="auto" w:fill="F6F6F6" w:themeFill="accent3" w:themeFillTint="7F"/>
      </w:tcPr>
    </w:tblStylePr>
    <w:tblStylePr w:type="band1Horz">
      <w:tblPr/>
      <w:tcPr>
        <w:tcBorders>
          <w:insideH w:val="single" w:sz="6" w:space="0" w:color="EDEDED" w:themeColor="accent3"/>
          <w:insideV w:val="single" w:sz="6" w:space="0" w:color="EDEDED" w:themeColor="accent3"/>
        </w:tcBorders>
        <w:shd w:val="clear" w:color="auto" w:fill="F6F6F6"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3C09" w:themeColor="accent4"/>
        <w:left w:val="single" w:sz="8" w:space="0" w:color="E93C09" w:themeColor="accent4"/>
        <w:bottom w:val="single" w:sz="8" w:space="0" w:color="E93C09" w:themeColor="accent4"/>
        <w:right w:val="single" w:sz="8" w:space="0" w:color="E93C09" w:themeColor="accent4"/>
        <w:insideH w:val="single" w:sz="8" w:space="0" w:color="E93C09" w:themeColor="accent4"/>
        <w:insideV w:val="single" w:sz="8" w:space="0" w:color="E93C09" w:themeColor="accent4"/>
      </w:tblBorders>
    </w:tblPr>
    <w:tcPr>
      <w:shd w:val="clear" w:color="auto" w:fill="FCCDBF" w:themeFill="accent4" w:themeFillTint="3F"/>
    </w:tcPr>
    <w:tblStylePr w:type="firstRow">
      <w:rPr>
        <w:b/>
        <w:bCs/>
        <w:color w:val="000000" w:themeColor="text1"/>
      </w:rPr>
      <w:tblPr/>
      <w:tcPr>
        <w:shd w:val="clear" w:color="auto" w:fill="FEEB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6CB" w:themeFill="accent4" w:themeFillTint="33"/>
      </w:tcPr>
    </w:tblStylePr>
    <w:tblStylePr w:type="band1Vert">
      <w:tblPr/>
      <w:tcPr>
        <w:shd w:val="clear" w:color="auto" w:fill="FA9A7E" w:themeFill="accent4" w:themeFillTint="7F"/>
      </w:tcPr>
    </w:tblStylePr>
    <w:tblStylePr w:type="band1Horz">
      <w:tblPr/>
      <w:tcPr>
        <w:tcBorders>
          <w:insideH w:val="single" w:sz="6" w:space="0" w:color="E93C09" w:themeColor="accent4"/>
          <w:insideV w:val="single" w:sz="6" w:space="0" w:color="E93C09" w:themeColor="accent4"/>
        </w:tcBorders>
        <w:shd w:val="clear" w:color="auto" w:fill="FA9A7E"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1B58" w:themeColor="accent5"/>
        <w:left w:val="single" w:sz="8" w:space="0" w:color="321B58" w:themeColor="accent5"/>
        <w:bottom w:val="single" w:sz="8" w:space="0" w:color="321B58" w:themeColor="accent5"/>
        <w:right w:val="single" w:sz="8" w:space="0" w:color="321B58" w:themeColor="accent5"/>
        <w:insideH w:val="single" w:sz="8" w:space="0" w:color="321B58" w:themeColor="accent5"/>
        <w:insideV w:val="single" w:sz="8" w:space="0" w:color="321B58" w:themeColor="accent5"/>
      </w:tblBorders>
    </w:tblPr>
    <w:tcPr>
      <w:shd w:val="clear" w:color="auto" w:fill="C7B4E8" w:themeFill="accent5" w:themeFillTint="3F"/>
    </w:tcPr>
    <w:tblStylePr w:type="firstRow">
      <w:rPr>
        <w:b/>
        <w:bCs/>
        <w:color w:val="000000" w:themeColor="text1"/>
      </w:rPr>
      <w:tblPr/>
      <w:tcPr>
        <w:shd w:val="clear" w:color="auto" w:fill="E8E1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C2EC" w:themeFill="accent5" w:themeFillTint="33"/>
      </w:tcPr>
    </w:tblStylePr>
    <w:tblStylePr w:type="band1Vert">
      <w:tblPr/>
      <w:tcPr>
        <w:shd w:val="clear" w:color="auto" w:fill="8F68D0" w:themeFill="accent5" w:themeFillTint="7F"/>
      </w:tcPr>
    </w:tblStylePr>
    <w:tblStylePr w:type="band1Horz">
      <w:tblPr/>
      <w:tcPr>
        <w:tcBorders>
          <w:insideH w:val="single" w:sz="6" w:space="0" w:color="321B58" w:themeColor="accent5"/>
          <w:insideV w:val="single" w:sz="6" w:space="0" w:color="321B58" w:themeColor="accent5"/>
        </w:tcBorders>
        <w:shd w:val="clear" w:color="auto" w:fill="8F68D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021B" w:themeColor="accent6"/>
        <w:left w:val="single" w:sz="8" w:space="0" w:color="D0021B" w:themeColor="accent6"/>
        <w:bottom w:val="single" w:sz="8" w:space="0" w:color="D0021B" w:themeColor="accent6"/>
        <w:right w:val="single" w:sz="8" w:space="0" w:color="D0021B" w:themeColor="accent6"/>
        <w:insideH w:val="single" w:sz="8" w:space="0" w:color="D0021B" w:themeColor="accent6"/>
        <w:insideV w:val="single" w:sz="8" w:space="0" w:color="D0021B" w:themeColor="accent6"/>
      </w:tblBorders>
    </w:tblPr>
    <w:tcPr>
      <w:shd w:val="clear" w:color="auto" w:fill="FEB5BD" w:themeFill="accent6" w:themeFillTint="3F"/>
    </w:tcPr>
    <w:tblStylePr w:type="firstRow">
      <w:rPr>
        <w:b/>
        <w:bCs/>
        <w:color w:val="000000" w:themeColor="text1"/>
      </w:rPr>
      <w:tblPr/>
      <w:tcPr>
        <w:shd w:val="clear" w:color="auto" w:fill="FEE1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C3CA" w:themeFill="accent6" w:themeFillTint="33"/>
      </w:tcPr>
    </w:tblStylePr>
    <w:tblStylePr w:type="band1Vert">
      <w:tblPr/>
      <w:tcPr>
        <w:shd w:val="clear" w:color="auto" w:fill="FD6A7B" w:themeFill="accent6" w:themeFillTint="7F"/>
      </w:tcPr>
    </w:tblStylePr>
    <w:tblStylePr w:type="band1Horz">
      <w:tblPr/>
      <w:tcPr>
        <w:tcBorders>
          <w:insideH w:val="single" w:sz="6" w:space="0" w:color="D0021B" w:themeColor="accent6"/>
          <w:insideV w:val="single" w:sz="6" w:space="0" w:color="D0021B" w:themeColor="accent6"/>
        </w:tcBorders>
        <w:shd w:val="clear" w:color="auto" w:fill="FD6A7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7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610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610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610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610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AE7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AE7E" w:themeFill="accent1" w:themeFillTint="7F"/>
      </w:tcPr>
    </w:tblStylePr>
  </w:style>
  <w:style w:type="table" w:styleId="Gemiddeldraster3-accent2">
    <w:name w:val="Medium Grid 3 Accent 2"/>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BD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27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27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27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27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7B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7BD6" w:themeFill="accent2" w:themeFillTint="7F"/>
      </w:tcPr>
    </w:tblStylePr>
  </w:style>
  <w:style w:type="table" w:styleId="Gemiddeldraster3-accent3">
    <w:name w:val="Medium Grid 3 Accent 3"/>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A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EDE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EDE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EDE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EDE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6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6F6" w:themeFill="accent3" w:themeFillTint="7F"/>
      </w:tcPr>
    </w:tblStylePr>
  </w:style>
  <w:style w:type="table" w:styleId="Gemiddeldraster3-accent4">
    <w:name w:val="Medium Grid 3 Accent 4"/>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DB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3C0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3C0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3C0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3C0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9A7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9A7E" w:themeFill="accent4" w:themeFillTint="7F"/>
      </w:tcPr>
    </w:tblStylePr>
  </w:style>
  <w:style w:type="table" w:styleId="Gemiddeldraster3-accent5">
    <w:name w:val="Medium Grid 3 Accent 5"/>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B4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1B5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1B5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1B5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1B5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68D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68D0" w:themeFill="accent5" w:themeFillTint="7F"/>
      </w:tcPr>
    </w:tblStylePr>
  </w:style>
  <w:style w:type="table" w:styleId="Gemiddeldraster3-accent6">
    <w:name w:val="Medium Grid 3 Accent 6"/>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B5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0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0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0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0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6A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6A7B" w:themeFill="accent6" w:themeFillTint="7F"/>
      </w:tcPr>
    </w:tblStylePr>
  </w:style>
  <w:style w:type="table" w:styleId="Gemiddeldelijst1">
    <w:name w:val="Medium List 1"/>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E8610A" w:themeColor="accent1"/>
        <w:bottom w:val="single" w:sz="8" w:space="0" w:color="E8610A" w:themeColor="accent1"/>
      </w:tblBorders>
    </w:tblPr>
    <w:tblStylePr w:type="firstRow">
      <w:rPr>
        <w:rFonts w:asciiTheme="majorHAnsi" w:eastAsiaTheme="majorEastAsia" w:hAnsiTheme="majorHAnsi" w:cstheme="majorBidi"/>
      </w:rPr>
      <w:tblPr/>
      <w:tcPr>
        <w:tcBorders>
          <w:top w:val="nil"/>
          <w:bottom w:val="single" w:sz="8" w:space="0" w:color="E8610A" w:themeColor="accent1"/>
        </w:tcBorders>
      </w:tcPr>
    </w:tblStylePr>
    <w:tblStylePr w:type="lastRow">
      <w:rPr>
        <w:b/>
        <w:bCs/>
        <w:color w:val="44546A" w:themeColor="text2"/>
      </w:rPr>
      <w:tblPr/>
      <w:tcPr>
        <w:tcBorders>
          <w:top w:val="single" w:sz="8" w:space="0" w:color="E8610A" w:themeColor="accent1"/>
          <w:bottom w:val="single" w:sz="8" w:space="0" w:color="E8610A" w:themeColor="accent1"/>
        </w:tcBorders>
      </w:tcPr>
    </w:tblStylePr>
    <w:tblStylePr w:type="firstCol">
      <w:rPr>
        <w:b/>
        <w:bCs/>
      </w:rPr>
    </w:tblStylePr>
    <w:tblStylePr w:type="lastCol">
      <w:rPr>
        <w:b/>
        <w:bCs/>
      </w:rPr>
      <w:tblPr/>
      <w:tcPr>
        <w:tcBorders>
          <w:top w:val="single" w:sz="8" w:space="0" w:color="E8610A" w:themeColor="accent1"/>
          <w:bottom w:val="single" w:sz="8" w:space="0" w:color="E8610A" w:themeColor="accent1"/>
        </w:tcBorders>
      </w:tcPr>
    </w:tblStylePr>
    <w:tblStylePr w:type="band1Vert">
      <w:tblPr/>
      <w:tcPr>
        <w:shd w:val="clear" w:color="auto" w:fill="FCD7BF" w:themeFill="accent1" w:themeFillTint="3F"/>
      </w:tcPr>
    </w:tblStylePr>
    <w:tblStylePr w:type="band1Horz">
      <w:tblPr/>
      <w:tcPr>
        <w:shd w:val="clear" w:color="auto" w:fill="FCD7BF" w:themeFill="accent1" w:themeFillTint="3F"/>
      </w:tcPr>
    </w:tblStylePr>
  </w:style>
  <w:style w:type="table" w:styleId="Gemiddeldelijst1-accent2">
    <w:name w:val="Medium List 1 Accent 2"/>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49277F" w:themeColor="accent2"/>
        <w:bottom w:val="single" w:sz="8" w:space="0" w:color="49277F" w:themeColor="accent2"/>
      </w:tblBorders>
    </w:tblPr>
    <w:tblStylePr w:type="firstRow">
      <w:rPr>
        <w:rFonts w:asciiTheme="majorHAnsi" w:eastAsiaTheme="majorEastAsia" w:hAnsiTheme="majorHAnsi" w:cstheme="majorBidi"/>
      </w:rPr>
      <w:tblPr/>
      <w:tcPr>
        <w:tcBorders>
          <w:top w:val="nil"/>
          <w:bottom w:val="single" w:sz="8" w:space="0" w:color="49277F" w:themeColor="accent2"/>
        </w:tcBorders>
      </w:tcPr>
    </w:tblStylePr>
    <w:tblStylePr w:type="lastRow">
      <w:rPr>
        <w:b/>
        <w:bCs/>
        <w:color w:val="44546A" w:themeColor="text2"/>
      </w:rPr>
      <w:tblPr/>
      <w:tcPr>
        <w:tcBorders>
          <w:top w:val="single" w:sz="8" w:space="0" w:color="49277F" w:themeColor="accent2"/>
          <w:bottom w:val="single" w:sz="8" w:space="0" w:color="49277F" w:themeColor="accent2"/>
        </w:tcBorders>
      </w:tcPr>
    </w:tblStylePr>
    <w:tblStylePr w:type="firstCol">
      <w:rPr>
        <w:b/>
        <w:bCs/>
      </w:rPr>
    </w:tblStylePr>
    <w:tblStylePr w:type="lastCol">
      <w:rPr>
        <w:b/>
        <w:bCs/>
      </w:rPr>
      <w:tblPr/>
      <w:tcPr>
        <w:tcBorders>
          <w:top w:val="single" w:sz="8" w:space="0" w:color="49277F" w:themeColor="accent2"/>
          <w:bottom w:val="single" w:sz="8" w:space="0" w:color="49277F" w:themeColor="accent2"/>
        </w:tcBorders>
      </w:tcPr>
    </w:tblStylePr>
    <w:tblStylePr w:type="band1Vert">
      <w:tblPr/>
      <w:tcPr>
        <w:shd w:val="clear" w:color="auto" w:fill="CFBDEB" w:themeFill="accent2" w:themeFillTint="3F"/>
      </w:tcPr>
    </w:tblStylePr>
    <w:tblStylePr w:type="band1Horz">
      <w:tblPr/>
      <w:tcPr>
        <w:shd w:val="clear" w:color="auto" w:fill="CFBDEB" w:themeFill="accent2" w:themeFillTint="3F"/>
      </w:tcPr>
    </w:tblStylePr>
  </w:style>
  <w:style w:type="table" w:styleId="Gemiddeldelijst1-accent3">
    <w:name w:val="Medium List 1 Accent 3"/>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EDEDED" w:themeColor="accent3"/>
        <w:bottom w:val="single" w:sz="8" w:space="0" w:color="EDEDED" w:themeColor="accent3"/>
      </w:tblBorders>
    </w:tblPr>
    <w:tblStylePr w:type="firstRow">
      <w:rPr>
        <w:rFonts w:asciiTheme="majorHAnsi" w:eastAsiaTheme="majorEastAsia" w:hAnsiTheme="majorHAnsi" w:cstheme="majorBidi"/>
      </w:rPr>
      <w:tblPr/>
      <w:tcPr>
        <w:tcBorders>
          <w:top w:val="nil"/>
          <w:bottom w:val="single" w:sz="8" w:space="0" w:color="EDEDED" w:themeColor="accent3"/>
        </w:tcBorders>
      </w:tcPr>
    </w:tblStylePr>
    <w:tblStylePr w:type="lastRow">
      <w:rPr>
        <w:b/>
        <w:bCs/>
        <w:color w:val="44546A" w:themeColor="text2"/>
      </w:rPr>
      <w:tblPr/>
      <w:tcPr>
        <w:tcBorders>
          <w:top w:val="single" w:sz="8" w:space="0" w:color="EDEDED" w:themeColor="accent3"/>
          <w:bottom w:val="single" w:sz="8" w:space="0" w:color="EDEDED" w:themeColor="accent3"/>
        </w:tcBorders>
      </w:tcPr>
    </w:tblStylePr>
    <w:tblStylePr w:type="firstCol">
      <w:rPr>
        <w:b/>
        <w:bCs/>
      </w:rPr>
    </w:tblStylePr>
    <w:tblStylePr w:type="lastCol">
      <w:rPr>
        <w:b/>
        <w:bCs/>
      </w:rPr>
      <w:tblPr/>
      <w:tcPr>
        <w:tcBorders>
          <w:top w:val="single" w:sz="8" w:space="0" w:color="EDEDED" w:themeColor="accent3"/>
          <w:bottom w:val="single" w:sz="8" w:space="0" w:color="EDEDED" w:themeColor="accent3"/>
        </w:tcBorders>
      </w:tcPr>
    </w:tblStylePr>
    <w:tblStylePr w:type="band1Vert">
      <w:tblPr/>
      <w:tcPr>
        <w:shd w:val="clear" w:color="auto" w:fill="FAFAFA" w:themeFill="accent3" w:themeFillTint="3F"/>
      </w:tcPr>
    </w:tblStylePr>
    <w:tblStylePr w:type="band1Horz">
      <w:tblPr/>
      <w:tcPr>
        <w:shd w:val="clear" w:color="auto" w:fill="FAFAFA" w:themeFill="accent3" w:themeFillTint="3F"/>
      </w:tcPr>
    </w:tblStylePr>
  </w:style>
  <w:style w:type="table" w:styleId="Gemiddeldelijst1-accent4">
    <w:name w:val="Medium List 1 Accent 4"/>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E93C09" w:themeColor="accent4"/>
        <w:bottom w:val="single" w:sz="8" w:space="0" w:color="E93C09" w:themeColor="accent4"/>
      </w:tblBorders>
    </w:tblPr>
    <w:tblStylePr w:type="firstRow">
      <w:rPr>
        <w:rFonts w:asciiTheme="majorHAnsi" w:eastAsiaTheme="majorEastAsia" w:hAnsiTheme="majorHAnsi" w:cstheme="majorBidi"/>
      </w:rPr>
      <w:tblPr/>
      <w:tcPr>
        <w:tcBorders>
          <w:top w:val="nil"/>
          <w:bottom w:val="single" w:sz="8" w:space="0" w:color="E93C09" w:themeColor="accent4"/>
        </w:tcBorders>
      </w:tcPr>
    </w:tblStylePr>
    <w:tblStylePr w:type="lastRow">
      <w:rPr>
        <w:b/>
        <w:bCs/>
        <w:color w:val="44546A" w:themeColor="text2"/>
      </w:rPr>
      <w:tblPr/>
      <w:tcPr>
        <w:tcBorders>
          <w:top w:val="single" w:sz="8" w:space="0" w:color="E93C09" w:themeColor="accent4"/>
          <w:bottom w:val="single" w:sz="8" w:space="0" w:color="E93C09" w:themeColor="accent4"/>
        </w:tcBorders>
      </w:tcPr>
    </w:tblStylePr>
    <w:tblStylePr w:type="firstCol">
      <w:rPr>
        <w:b/>
        <w:bCs/>
      </w:rPr>
    </w:tblStylePr>
    <w:tblStylePr w:type="lastCol">
      <w:rPr>
        <w:b/>
        <w:bCs/>
      </w:rPr>
      <w:tblPr/>
      <w:tcPr>
        <w:tcBorders>
          <w:top w:val="single" w:sz="8" w:space="0" w:color="E93C09" w:themeColor="accent4"/>
          <w:bottom w:val="single" w:sz="8" w:space="0" w:color="E93C09" w:themeColor="accent4"/>
        </w:tcBorders>
      </w:tcPr>
    </w:tblStylePr>
    <w:tblStylePr w:type="band1Vert">
      <w:tblPr/>
      <w:tcPr>
        <w:shd w:val="clear" w:color="auto" w:fill="FCCDBF" w:themeFill="accent4" w:themeFillTint="3F"/>
      </w:tcPr>
    </w:tblStylePr>
    <w:tblStylePr w:type="band1Horz">
      <w:tblPr/>
      <w:tcPr>
        <w:shd w:val="clear" w:color="auto" w:fill="FCCDBF" w:themeFill="accent4" w:themeFillTint="3F"/>
      </w:tcPr>
    </w:tblStylePr>
  </w:style>
  <w:style w:type="table" w:styleId="Gemiddeldelijst1-accent5">
    <w:name w:val="Medium List 1 Accent 5"/>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321B58" w:themeColor="accent5"/>
        <w:bottom w:val="single" w:sz="8" w:space="0" w:color="321B58" w:themeColor="accent5"/>
      </w:tblBorders>
    </w:tblPr>
    <w:tblStylePr w:type="firstRow">
      <w:rPr>
        <w:rFonts w:asciiTheme="majorHAnsi" w:eastAsiaTheme="majorEastAsia" w:hAnsiTheme="majorHAnsi" w:cstheme="majorBidi"/>
      </w:rPr>
      <w:tblPr/>
      <w:tcPr>
        <w:tcBorders>
          <w:top w:val="nil"/>
          <w:bottom w:val="single" w:sz="8" w:space="0" w:color="321B58" w:themeColor="accent5"/>
        </w:tcBorders>
      </w:tcPr>
    </w:tblStylePr>
    <w:tblStylePr w:type="lastRow">
      <w:rPr>
        <w:b/>
        <w:bCs/>
        <w:color w:val="44546A" w:themeColor="text2"/>
      </w:rPr>
      <w:tblPr/>
      <w:tcPr>
        <w:tcBorders>
          <w:top w:val="single" w:sz="8" w:space="0" w:color="321B58" w:themeColor="accent5"/>
          <w:bottom w:val="single" w:sz="8" w:space="0" w:color="321B58" w:themeColor="accent5"/>
        </w:tcBorders>
      </w:tcPr>
    </w:tblStylePr>
    <w:tblStylePr w:type="firstCol">
      <w:rPr>
        <w:b/>
        <w:bCs/>
      </w:rPr>
    </w:tblStylePr>
    <w:tblStylePr w:type="lastCol">
      <w:rPr>
        <w:b/>
        <w:bCs/>
      </w:rPr>
      <w:tblPr/>
      <w:tcPr>
        <w:tcBorders>
          <w:top w:val="single" w:sz="8" w:space="0" w:color="321B58" w:themeColor="accent5"/>
          <w:bottom w:val="single" w:sz="8" w:space="0" w:color="321B58" w:themeColor="accent5"/>
        </w:tcBorders>
      </w:tcPr>
    </w:tblStylePr>
    <w:tblStylePr w:type="band1Vert">
      <w:tblPr/>
      <w:tcPr>
        <w:shd w:val="clear" w:color="auto" w:fill="C7B4E8" w:themeFill="accent5" w:themeFillTint="3F"/>
      </w:tcPr>
    </w:tblStylePr>
    <w:tblStylePr w:type="band1Horz">
      <w:tblPr/>
      <w:tcPr>
        <w:shd w:val="clear" w:color="auto" w:fill="C7B4E8" w:themeFill="accent5" w:themeFillTint="3F"/>
      </w:tcPr>
    </w:tblStylePr>
  </w:style>
  <w:style w:type="table" w:styleId="Gemiddeldelijst1-accent6">
    <w:name w:val="Medium List 1 Accent 6"/>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D0021B" w:themeColor="accent6"/>
        <w:bottom w:val="single" w:sz="8" w:space="0" w:color="D0021B" w:themeColor="accent6"/>
      </w:tblBorders>
    </w:tblPr>
    <w:tblStylePr w:type="firstRow">
      <w:rPr>
        <w:rFonts w:asciiTheme="majorHAnsi" w:eastAsiaTheme="majorEastAsia" w:hAnsiTheme="majorHAnsi" w:cstheme="majorBidi"/>
      </w:rPr>
      <w:tblPr/>
      <w:tcPr>
        <w:tcBorders>
          <w:top w:val="nil"/>
          <w:bottom w:val="single" w:sz="8" w:space="0" w:color="D0021B" w:themeColor="accent6"/>
        </w:tcBorders>
      </w:tcPr>
    </w:tblStylePr>
    <w:tblStylePr w:type="lastRow">
      <w:rPr>
        <w:b/>
        <w:bCs/>
        <w:color w:val="44546A" w:themeColor="text2"/>
      </w:rPr>
      <w:tblPr/>
      <w:tcPr>
        <w:tcBorders>
          <w:top w:val="single" w:sz="8" w:space="0" w:color="D0021B" w:themeColor="accent6"/>
          <w:bottom w:val="single" w:sz="8" w:space="0" w:color="D0021B" w:themeColor="accent6"/>
        </w:tcBorders>
      </w:tcPr>
    </w:tblStylePr>
    <w:tblStylePr w:type="firstCol">
      <w:rPr>
        <w:b/>
        <w:bCs/>
      </w:rPr>
    </w:tblStylePr>
    <w:tblStylePr w:type="lastCol">
      <w:rPr>
        <w:b/>
        <w:bCs/>
      </w:rPr>
      <w:tblPr/>
      <w:tcPr>
        <w:tcBorders>
          <w:top w:val="single" w:sz="8" w:space="0" w:color="D0021B" w:themeColor="accent6"/>
          <w:bottom w:val="single" w:sz="8" w:space="0" w:color="D0021B" w:themeColor="accent6"/>
        </w:tcBorders>
      </w:tcPr>
    </w:tblStylePr>
    <w:tblStylePr w:type="band1Vert">
      <w:tblPr/>
      <w:tcPr>
        <w:shd w:val="clear" w:color="auto" w:fill="FEB5BD" w:themeFill="accent6" w:themeFillTint="3F"/>
      </w:tcPr>
    </w:tblStylePr>
    <w:tblStylePr w:type="band1Horz">
      <w:tblPr/>
      <w:tcPr>
        <w:shd w:val="clear" w:color="auto" w:fill="FEB5BD" w:themeFill="accent6" w:themeFillTint="3F"/>
      </w:tcPr>
    </w:tblStylePr>
  </w:style>
  <w:style w:type="table" w:styleId="Gemiddeldelijst2">
    <w:name w:val="Medium List 2"/>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610A" w:themeColor="accent1"/>
        <w:left w:val="single" w:sz="8" w:space="0" w:color="E8610A" w:themeColor="accent1"/>
        <w:bottom w:val="single" w:sz="8" w:space="0" w:color="E8610A" w:themeColor="accent1"/>
        <w:right w:val="single" w:sz="8" w:space="0" w:color="E8610A" w:themeColor="accent1"/>
      </w:tblBorders>
    </w:tblPr>
    <w:tblStylePr w:type="firstRow">
      <w:rPr>
        <w:sz w:val="24"/>
        <w:szCs w:val="24"/>
      </w:rPr>
      <w:tblPr/>
      <w:tcPr>
        <w:tcBorders>
          <w:top w:val="nil"/>
          <w:left w:val="nil"/>
          <w:bottom w:val="single" w:sz="24" w:space="0" w:color="E8610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610A" w:themeColor="accent1"/>
          <w:insideH w:val="nil"/>
          <w:insideV w:val="nil"/>
        </w:tcBorders>
        <w:shd w:val="clear" w:color="auto" w:fill="FFFFFF" w:themeFill="background1"/>
      </w:tcPr>
    </w:tblStylePr>
    <w:tblStylePr w:type="lastCol">
      <w:tblPr/>
      <w:tcPr>
        <w:tcBorders>
          <w:top w:val="nil"/>
          <w:left w:val="single" w:sz="8" w:space="0" w:color="E8610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7BF" w:themeFill="accent1" w:themeFillTint="3F"/>
      </w:tcPr>
    </w:tblStylePr>
    <w:tblStylePr w:type="band1Horz">
      <w:tblPr/>
      <w:tcPr>
        <w:tcBorders>
          <w:top w:val="nil"/>
          <w:bottom w:val="nil"/>
          <w:insideH w:val="nil"/>
          <w:insideV w:val="nil"/>
        </w:tcBorders>
        <w:shd w:val="clear" w:color="auto" w:fill="FCD7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9277F" w:themeColor="accent2"/>
        <w:left w:val="single" w:sz="8" w:space="0" w:color="49277F" w:themeColor="accent2"/>
        <w:bottom w:val="single" w:sz="8" w:space="0" w:color="49277F" w:themeColor="accent2"/>
        <w:right w:val="single" w:sz="8" w:space="0" w:color="49277F" w:themeColor="accent2"/>
      </w:tblBorders>
    </w:tblPr>
    <w:tblStylePr w:type="firstRow">
      <w:rPr>
        <w:sz w:val="24"/>
        <w:szCs w:val="24"/>
      </w:rPr>
      <w:tblPr/>
      <w:tcPr>
        <w:tcBorders>
          <w:top w:val="nil"/>
          <w:left w:val="nil"/>
          <w:bottom w:val="single" w:sz="24" w:space="0" w:color="4927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277F" w:themeColor="accent2"/>
          <w:insideH w:val="nil"/>
          <w:insideV w:val="nil"/>
        </w:tcBorders>
        <w:shd w:val="clear" w:color="auto" w:fill="FFFFFF" w:themeFill="background1"/>
      </w:tcPr>
    </w:tblStylePr>
    <w:tblStylePr w:type="lastCol">
      <w:tblPr/>
      <w:tcPr>
        <w:tcBorders>
          <w:top w:val="nil"/>
          <w:left w:val="single" w:sz="8" w:space="0" w:color="4927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BDEB" w:themeFill="accent2" w:themeFillTint="3F"/>
      </w:tcPr>
    </w:tblStylePr>
    <w:tblStylePr w:type="band1Horz">
      <w:tblPr/>
      <w:tcPr>
        <w:tcBorders>
          <w:top w:val="nil"/>
          <w:bottom w:val="nil"/>
          <w:insideH w:val="nil"/>
          <w:insideV w:val="nil"/>
        </w:tcBorders>
        <w:shd w:val="clear" w:color="auto" w:fill="CFBD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EDED" w:themeColor="accent3"/>
        <w:left w:val="single" w:sz="8" w:space="0" w:color="EDEDED" w:themeColor="accent3"/>
        <w:bottom w:val="single" w:sz="8" w:space="0" w:color="EDEDED" w:themeColor="accent3"/>
        <w:right w:val="single" w:sz="8" w:space="0" w:color="EDEDED" w:themeColor="accent3"/>
      </w:tblBorders>
    </w:tblPr>
    <w:tblStylePr w:type="firstRow">
      <w:rPr>
        <w:sz w:val="24"/>
        <w:szCs w:val="24"/>
      </w:rPr>
      <w:tblPr/>
      <w:tcPr>
        <w:tcBorders>
          <w:top w:val="nil"/>
          <w:left w:val="nil"/>
          <w:bottom w:val="single" w:sz="24" w:space="0" w:color="EDEDE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EDED" w:themeColor="accent3"/>
          <w:insideH w:val="nil"/>
          <w:insideV w:val="nil"/>
        </w:tcBorders>
        <w:shd w:val="clear" w:color="auto" w:fill="FFFFFF" w:themeFill="background1"/>
      </w:tcPr>
    </w:tblStylePr>
    <w:tblStylePr w:type="lastCol">
      <w:tblPr/>
      <w:tcPr>
        <w:tcBorders>
          <w:top w:val="nil"/>
          <w:left w:val="single" w:sz="8" w:space="0" w:color="EDEDE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AFA" w:themeFill="accent3" w:themeFillTint="3F"/>
      </w:tcPr>
    </w:tblStylePr>
    <w:tblStylePr w:type="band1Horz">
      <w:tblPr/>
      <w:tcPr>
        <w:tcBorders>
          <w:top w:val="nil"/>
          <w:bottom w:val="nil"/>
          <w:insideH w:val="nil"/>
          <w:insideV w:val="nil"/>
        </w:tcBorders>
        <w:shd w:val="clear" w:color="auto" w:fill="FAFA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3C09" w:themeColor="accent4"/>
        <w:left w:val="single" w:sz="8" w:space="0" w:color="E93C09" w:themeColor="accent4"/>
        <w:bottom w:val="single" w:sz="8" w:space="0" w:color="E93C09" w:themeColor="accent4"/>
        <w:right w:val="single" w:sz="8" w:space="0" w:color="E93C09" w:themeColor="accent4"/>
      </w:tblBorders>
    </w:tblPr>
    <w:tblStylePr w:type="firstRow">
      <w:rPr>
        <w:sz w:val="24"/>
        <w:szCs w:val="24"/>
      </w:rPr>
      <w:tblPr/>
      <w:tcPr>
        <w:tcBorders>
          <w:top w:val="nil"/>
          <w:left w:val="nil"/>
          <w:bottom w:val="single" w:sz="24" w:space="0" w:color="E93C0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3C09" w:themeColor="accent4"/>
          <w:insideH w:val="nil"/>
          <w:insideV w:val="nil"/>
        </w:tcBorders>
        <w:shd w:val="clear" w:color="auto" w:fill="FFFFFF" w:themeFill="background1"/>
      </w:tcPr>
    </w:tblStylePr>
    <w:tblStylePr w:type="lastCol">
      <w:tblPr/>
      <w:tcPr>
        <w:tcBorders>
          <w:top w:val="nil"/>
          <w:left w:val="single" w:sz="8" w:space="0" w:color="E93C0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BF" w:themeFill="accent4" w:themeFillTint="3F"/>
      </w:tcPr>
    </w:tblStylePr>
    <w:tblStylePr w:type="band1Horz">
      <w:tblPr/>
      <w:tcPr>
        <w:tcBorders>
          <w:top w:val="nil"/>
          <w:bottom w:val="nil"/>
          <w:insideH w:val="nil"/>
          <w:insideV w:val="nil"/>
        </w:tcBorders>
        <w:shd w:val="clear" w:color="auto" w:fill="FCCD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1B58" w:themeColor="accent5"/>
        <w:left w:val="single" w:sz="8" w:space="0" w:color="321B58" w:themeColor="accent5"/>
        <w:bottom w:val="single" w:sz="8" w:space="0" w:color="321B58" w:themeColor="accent5"/>
        <w:right w:val="single" w:sz="8" w:space="0" w:color="321B58" w:themeColor="accent5"/>
      </w:tblBorders>
    </w:tblPr>
    <w:tblStylePr w:type="firstRow">
      <w:rPr>
        <w:sz w:val="24"/>
        <w:szCs w:val="24"/>
      </w:rPr>
      <w:tblPr/>
      <w:tcPr>
        <w:tcBorders>
          <w:top w:val="nil"/>
          <w:left w:val="nil"/>
          <w:bottom w:val="single" w:sz="24" w:space="0" w:color="321B5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1B58" w:themeColor="accent5"/>
          <w:insideH w:val="nil"/>
          <w:insideV w:val="nil"/>
        </w:tcBorders>
        <w:shd w:val="clear" w:color="auto" w:fill="FFFFFF" w:themeFill="background1"/>
      </w:tcPr>
    </w:tblStylePr>
    <w:tblStylePr w:type="lastCol">
      <w:tblPr/>
      <w:tcPr>
        <w:tcBorders>
          <w:top w:val="nil"/>
          <w:left w:val="single" w:sz="8" w:space="0" w:color="321B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B4E8" w:themeFill="accent5" w:themeFillTint="3F"/>
      </w:tcPr>
    </w:tblStylePr>
    <w:tblStylePr w:type="band1Horz">
      <w:tblPr/>
      <w:tcPr>
        <w:tcBorders>
          <w:top w:val="nil"/>
          <w:bottom w:val="nil"/>
          <w:insideH w:val="nil"/>
          <w:insideV w:val="nil"/>
        </w:tcBorders>
        <w:shd w:val="clear" w:color="auto" w:fill="C7B4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021B" w:themeColor="accent6"/>
        <w:left w:val="single" w:sz="8" w:space="0" w:color="D0021B" w:themeColor="accent6"/>
        <w:bottom w:val="single" w:sz="8" w:space="0" w:color="D0021B" w:themeColor="accent6"/>
        <w:right w:val="single" w:sz="8" w:space="0" w:color="D0021B" w:themeColor="accent6"/>
      </w:tblBorders>
    </w:tblPr>
    <w:tblStylePr w:type="firstRow">
      <w:rPr>
        <w:sz w:val="24"/>
        <w:szCs w:val="24"/>
      </w:rPr>
      <w:tblPr/>
      <w:tcPr>
        <w:tcBorders>
          <w:top w:val="nil"/>
          <w:left w:val="nil"/>
          <w:bottom w:val="single" w:sz="24" w:space="0" w:color="D0021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021B" w:themeColor="accent6"/>
          <w:insideH w:val="nil"/>
          <w:insideV w:val="nil"/>
        </w:tcBorders>
        <w:shd w:val="clear" w:color="auto" w:fill="FFFFFF" w:themeFill="background1"/>
      </w:tcPr>
    </w:tblStylePr>
    <w:tblStylePr w:type="lastCol">
      <w:tblPr/>
      <w:tcPr>
        <w:tcBorders>
          <w:top w:val="nil"/>
          <w:left w:val="single" w:sz="8" w:space="0" w:color="D00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B5BD" w:themeFill="accent6" w:themeFillTint="3F"/>
      </w:tcPr>
    </w:tblStylePr>
    <w:tblStylePr w:type="band1Horz">
      <w:tblPr/>
      <w:tcPr>
        <w:tcBorders>
          <w:top w:val="nil"/>
          <w:bottom w:val="nil"/>
          <w:insideH w:val="nil"/>
          <w:insideV w:val="nil"/>
        </w:tcBorders>
        <w:shd w:val="clear" w:color="auto" w:fill="FEB5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572222"/>
    <w:pPr>
      <w:spacing w:after="0" w:line="240" w:lineRule="auto"/>
    </w:pPr>
    <w:tblPr>
      <w:tblStyleRowBandSize w:val="1"/>
      <w:tblStyleColBandSize w:val="1"/>
      <w:tblBorders>
        <w:top w:val="single" w:sz="8" w:space="0" w:color="F6853E" w:themeColor="accent1" w:themeTint="BF"/>
        <w:left w:val="single" w:sz="8" w:space="0" w:color="F6853E" w:themeColor="accent1" w:themeTint="BF"/>
        <w:bottom w:val="single" w:sz="8" w:space="0" w:color="F6853E" w:themeColor="accent1" w:themeTint="BF"/>
        <w:right w:val="single" w:sz="8" w:space="0" w:color="F6853E" w:themeColor="accent1" w:themeTint="BF"/>
        <w:insideH w:val="single" w:sz="8" w:space="0" w:color="F6853E" w:themeColor="accent1" w:themeTint="BF"/>
      </w:tblBorders>
    </w:tblPr>
    <w:tblStylePr w:type="firstRow">
      <w:pPr>
        <w:spacing w:before="0" w:after="0" w:line="240" w:lineRule="auto"/>
      </w:pPr>
      <w:rPr>
        <w:b/>
        <w:bCs/>
        <w:color w:val="FFFFFF" w:themeColor="background1"/>
      </w:rPr>
      <w:tblPr/>
      <w:tcPr>
        <w:tcBorders>
          <w:top w:val="single" w:sz="8" w:space="0" w:color="F6853E" w:themeColor="accent1" w:themeTint="BF"/>
          <w:left w:val="single" w:sz="8" w:space="0" w:color="F6853E" w:themeColor="accent1" w:themeTint="BF"/>
          <w:bottom w:val="single" w:sz="8" w:space="0" w:color="F6853E" w:themeColor="accent1" w:themeTint="BF"/>
          <w:right w:val="single" w:sz="8" w:space="0" w:color="F6853E" w:themeColor="accent1" w:themeTint="BF"/>
          <w:insideH w:val="nil"/>
          <w:insideV w:val="nil"/>
        </w:tcBorders>
        <w:shd w:val="clear" w:color="auto" w:fill="E8610A" w:themeFill="accent1"/>
      </w:tcPr>
    </w:tblStylePr>
    <w:tblStylePr w:type="lastRow">
      <w:pPr>
        <w:spacing w:before="0" w:after="0" w:line="240" w:lineRule="auto"/>
      </w:pPr>
      <w:rPr>
        <w:b/>
        <w:bCs/>
      </w:rPr>
      <w:tblPr/>
      <w:tcPr>
        <w:tcBorders>
          <w:top w:val="double" w:sz="6" w:space="0" w:color="F6853E" w:themeColor="accent1" w:themeTint="BF"/>
          <w:left w:val="single" w:sz="8" w:space="0" w:color="F6853E" w:themeColor="accent1" w:themeTint="BF"/>
          <w:bottom w:val="single" w:sz="8" w:space="0" w:color="F6853E" w:themeColor="accent1" w:themeTint="BF"/>
          <w:right w:val="single" w:sz="8" w:space="0" w:color="F685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7BF" w:themeFill="accent1" w:themeFillTint="3F"/>
      </w:tcPr>
    </w:tblStylePr>
    <w:tblStylePr w:type="band1Horz">
      <w:tblPr/>
      <w:tcPr>
        <w:tcBorders>
          <w:insideH w:val="nil"/>
          <w:insideV w:val="nil"/>
        </w:tcBorders>
        <w:shd w:val="clear" w:color="auto" w:fill="FCD7B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572222"/>
    <w:pPr>
      <w:spacing w:after="0" w:line="240" w:lineRule="auto"/>
    </w:pPr>
    <w:tblPr>
      <w:tblStyleRowBandSize w:val="1"/>
      <w:tblStyleColBandSize w:val="1"/>
      <w:tblBorders>
        <w:top w:val="single" w:sz="8" w:space="0" w:color="6E3BC1" w:themeColor="accent2" w:themeTint="BF"/>
        <w:left w:val="single" w:sz="8" w:space="0" w:color="6E3BC1" w:themeColor="accent2" w:themeTint="BF"/>
        <w:bottom w:val="single" w:sz="8" w:space="0" w:color="6E3BC1" w:themeColor="accent2" w:themeTint="BF"/>
        <w:right w:val="single" w:sz="8" w:space="0" w:color="6E3BC1" w:themeColor="accent2" w:themeTint="BF"/>
        <w:insideH w:val="single" w:sz="8" w:space="0" w:color="6E3BC1" w:themeColor="accent2" w:themeTint="BF"/>
      </w:tblBorders>
    </w:tblPr>
    <w:tblStylePr w:type="firstRow">
      <w:pPr>
        <w:spacing w:before="0" w:after="0" w:line="240" w:lineRule="auto"/>
      </w:pPr>
      <w:rPr>
        <w:b/>
        <w:bCs/>
        <w:color w:val="FFFFFF" w:themeColor="background1"/>
      </w:rPr>
      <w:tblPr/>
      <w:tcPr>
        <w:tcBorders>
          <w:top w:val="single" w:sz="8" w:space="0" w:color="6E3BC1" w:themeColor="accent2" w:themeTint="BF"/>
          <w:left w:val="single" w:sz="8" w:space="0" w:color="6E3BC1" w:themeColor="accent2" w:themeTint="BF"/>
          <w:bottom w:val="single" w:sz="8" w:space="0" w:color="6E3BC1" w:themeColor="accent2" w:themeTint="BF"/>
          <w:right w:val="single" w:sz="8" w:space="0" w:color="6E3BC1" w:themeColor="accent2" w:themeTint="BF"/>
          <w:insideH w:val="nil"/>
          <w:insideV w:val="nil"/>
        </w:tcBorders>
        <w:shd w:val="clear" w:color="auto" w:fill="49277F" w:themeFill="accent2"/>
      </w:tcPr>
    </w:tblStylePr>
    <w:tblStylePr w:type="lastRow">
      <w:pPr>
        <w:spacing w:before="0" w:after="0" w:line="240" w:lineRule="auto"/>
      </w:pPr>
      <w:rPr>
        <w:b/>
        <w:bCs/>
      </w:rPr>
      <w:tblPr/>
      <w:tcPr>
        <w:tcBorders>
          <w:top w:val="double" w:sz="6" w:space="0" w:color="6E3BC1" w:themeColor="accent2" w:themeTint="BF"/>
          <w:left w:val="single" w:sz="8" w:space="0" w:color="6E3BC1" w:themeColor="accent2" w:themeTint="BF"/>
          <w:bottom w:val="single" w:sz="8" w:space="0" w:color="6E3BC1" w:themeColor="accent2" w:themeTint="BF"/>
          <w:right w:val="single" w:sz="8" w:space="0" w:color="6E3B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BDEB" w:themeFill="accent2" w:themeFillTint="3F"/>
      </w:tcPr>
    </w:tblStylePr>
    <w:tblStylePr w:type="band1Horz">
      <w:tblPr/>
      <w:tcPr>
        <w:tcBorders>
          <w:insideH w:val="nil"/>
          <w:insideV w:val="nil"/>
        </w:tcBorders>
        <w:shd w:val="clear" w:color="auto" w:fill="CFBDEB"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572222"/>
    <w:pPr>
      <w:spacing w:after="0" w:line="240" w:lineRule="auto"/>
    </w:pPr>
    <w:tblPr>
      <w:tblStyleRowBandSize w:val="1"/>
      <w:tblStyleColBandSize w:val="1"/>
      <w:tblBorders>
        <w:top w:val="single" w:sz="8" w:space="0" w:color="F1F1F1" w:themeColor="accent3" w:themeTint="BF"/>
        <w:left w:val="single" w:sz="8" w:space="0" w:color="F1F1F1" w:themeColor="accent3" w:themeTint="BF"/>
        <w:bottom w:val="single" w:sz="8" w:space="0" w:color="F1F1F1" w:themeColor="accent3" w:themeTint="BF"/>
        <w:right w:val="single" w:sz="8" w:space="0" w:color="F1F1F1" w:themeColor="accent3" w:themeTint="BF"/>
        <w:insideH w:val="single" w:sz="8" w:space="0" w:color="F1F1F1" w:themeColor="accent3" w:themeTint="BF"/>
      </w:tblBorders>
    </w:tblPr>
    <w:tblStylePr w:type="firstRow">
      <w:pPr>
        <w:spacing w:before="0" w:after="0" w:line="240" w:lineRule="auto"/>
      </w:pPr>
      <w:rPr>
        <w:b/>
        <w:bCs/>
        <w:color w:val="FFFFFF" w:themeColor="background1"/>
      </w:rPr>
      <w:tblPr/>
      <w:tcPr>
        <w:tcBorders>
          <w:top w:val="single" w:sz="8" w:space="0" w:color="F1F1F1" w:themeColor="accent3" w:themeTint="BF"/>
          <w:left w:val="single" w:sz="8" w:space="0" w:color="F1F1F1" w:themeColor="accent3" w:themeTint="BF"/>
          <w:bottom w:val="single" w:sz="8" w:space="0" w:color="F1F1F1" w:themeColor="accent3" w:themeTint="BF"/>
          <w:right w:val="single" w:sz="8" w:space="0" w:color="F1F1F1" w:themeColor="accent3" w:themeTint="BF"/>
          <w:insideH w:val="nil"/>
          <w:insideV w:val="nil"/>
        </w:tcBorders>
        <w:shd w:val="clear" w:color="auto" w:fill="EDEDED" w:themeFill="accent3"/>
      </w:tcPr>
    </w:tblStylePr>
    <w:tblStylePr w:type="lastRow">
      <w:pPr>
        <w:spacing w:before="0" w:after="0" w:line="240" w:lineRule="auto"/>
      </w:pPr>
      <w:rPr>
        <w:b/>
        <w:bCs/>
      </w:rPr>
      <w:tblPr/>
      <w:tcPr>
        <w:tcBorders>
          <w:top w:val="double" w:sz="6" w:space="0" w:color="F1F1F1" w:themeColor="accent3" w:themeTint="BF"/>
          <w:left w:val="single" w:sz="8" w:space="0" w:color="F1F1F1" w:themeColor="accent3" w:themeTint="BF"/>
          <w:bottom w:val="single" w:sz="8" w:space="0" w:color="F1F1F1" w:themeColor="accent3" w:themeTint="BF"/>
          <w:right w:val="single" w:sz="8" w:space="0" w:color="F1F1F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AFA" w:themeFill="accent3" w:themeFillTint="3F"/>
      </w:tcPr>
    </w:tblStylePr>
    <w:tblStylePr w:type="band1Horz">
      <w:tblPr/>
      <w:tcPr>
        <w:tcBorders>
          <w:insideH w:val="nil"/>
          <w:insideV w:val="nil"/>
        </w:tcBorders>
        <w:shd w:val="clear" w:color="auto" w:fill="FAFAFA"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572222"/>
    <w:pPr>
      <w:spacing w:after="0" w:line="240" w:lineRule="auto"/>
    </w:pPr>
    <w:tblPr>
      <w:tblStyleRowBandSize w:val="1"/>
      <w:tblStyleColBandSize w:val="1"/>
      <w:tblBorders>
        <w:top w:val="single" w:sz="8" w:space="0" w:color="F7673D" w:themeColor="accent4" w:themeTint="BF"/>
        <w:left w:val="single" w:sz="8" w:space="0" w:color="F7673D" w:themeColor="accent4" w:themeTint="BF"/>
        <w:bottom w:val="single" w:sz="8" w:space="0" w:color="F7673D" w:themeColor="accent4" w:themeTint="BF"/>
        <w:right w:val="single" w:sz="8" w:space="0" w:color="F7673D" w:themeColor="accent4" w:themeTint="BF"/>
        <w:insideH w:val="single" w:sz="8" w:space="0" w:color="F7673D" w:themeColor="accent4" w:themeTint="BF"/>
      </w:tblBorders>
    </w:tblPr>
    <w:tblStylePr w:type="firstRow">
      <w:pPr>
        <w:spacing w:before="0" w:after="0" w:line="240" w:lineRule="auto"/>
      </w:pPr>
      <w:rPr>
        <w:b/>
        <w:bCs/>
        <w:color w:val="FFFFFF" w:themeColor="background1"/>
      </w:rPr>
      <w:tblPr/>
      <w:tcPr>
        <w:tcBorders>
          <w:top w:val="single" w:sz="8" w:space="0" w:color="F7673D" w:themeColor="accent4" w:themeTint="BF"/>
          <w:left w:val="single" w:sz="8" w:space="0" w:color="F7673D" w:themeColor="accent4" w:themeTint="BF"/>
          <w:bottom w:val="single" w:sz="8" w:space="0" w:color="F7673D" w:themeColor="accent4" w:themeTint="BF"/>
          <w:right w:val="single" w:sz="8" w:space="0" w:color="F7673D" w:themeColor="accent4" w:themeTint="BF"/>
          <w:insideH w:val="nil"/>
          <w:insideV w:val="nil"/>
        </w:tcBorders>
        <w:shd w:val="clear" w:color="auto" w:fill="E93C09" w:themeFill="accent4"/>
      </w:tcPr>
    </w:tblStylePr>
    <w:tblStylePr w:type="lastRow">
      <w:pPr>
        <w:spacing w:before="0" w:after="0" w:line="240" w:lineRule="auto"/>
      </w:pPr>
      <w:rPr>
        <w:b/>
        <w:bCs/>
      </w:rPr>
      <w:tblPr/>
      <w:tcPr>
        <w:tcBorders>
          <w:top w:val="double" w:sz="6" w:space="0" w:color="F7673D" w:themeColor="accent4" w:themeTint="BF"/>
          <w:left w:val="single" w:sz="8" w:space="0" w:color="F7673D" w:themeColor="accent4" w:themeTint="BF"/>
          <w:bottom w:val="single" w:sz="8" w:space="0" w:color="F7673D" w:themeColor="accent4" w:themeTint="BF"/>
          <w:right w:val="single" w:sz="8" w:space="0" w:color="F7673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DBF" w:themeFill="accent4" w:themeFillTint="3F"/>
      </w:tcPr>
    </w:tblStylePr>
    <w:tblStylePr w:type="band1Horz">
      <w:tblPr/>
      <w:tcPr>
        <w:tcBorders>
          <w:insideH w:val="nil"/>
          <w:insideV w:val="nil"/>
        </w:tcBorders>
        <w:shd w:val="clear" w:color="auto" w:fill="FCCDB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572222"/>
    <w:pPr>
      <w:spacing w:after="0" w:line="240" w:lineRule="auto"/>
    </w:pPr>
    <w:tblPr>
      <w:tblStyleRowBandSize w:val="1"/>
      <w:tblStyleColBandSize w:val="1"/>
      <w:tblBorders>
        <w:top w:val="single" w:sz="8" w:space="0" w:color="5D32A3" w:themeColor="accent5" w:themeTint="BF"/>
        <w:left w:val="single" w:sz="8" w:space="0" w:color="5D32A3" w:themeColor="accent5" w:themeTint="BF"/>
        <w:bottom w:val="single" w:sz="8" w:space="0" w:color="5D32A3" w:themeColor="accent5" w:themeTint="BF"/>
        <w:right w:val="single" w:sz="8" w:space="0" w:color="5D32A3" w:themeColor="accent5" w:themeTint="BF"/>
        <w:insideH w:val="single" w:sz="8" w:space="0" w:color="5D32A3" w:themeColor="accent5" w:themeTint="BF"/>
      </w:tblBorders>
    </w:tblPr>
    <w:tblStylePr w:type="firstRow">
      <w:pPr>
        <w:spacing w:before="0" w:after="0" w:line="240" w:lineRule="auto"/>
      </w:pPr>
      <w:rPr>
        <w:b/>
        <w:bCs/>
        <w:color w:val="FFFFFF" w:themeColor="background1"/>
      </w:rPr>
      <w:tblPr/>
      <w:tcPr>
        <w:tcBorders>
          <w:top w:val="single" w:sz="8" w:space="0" w:color="5D32A3" w:themeColor="accent5" w:themeTint="BF"/>
          <w:left w:val="single" w:sz="8" w:space="0" w:color="5D32A3" w:themeColor="accent5" w:themeTint="BF"/>
          <w:bottom w:val="single" w:sz="8" w:space="0" w:color="5D32A3" w:themeColor="accent5" w:themeTint="BF"/>
          <w:right w:val="single" w:sz="8" w:space="0" w:color="5D32A3" w:themeColor="accent5" w:themeTint="BF"/>
          <w:insideH w:val="nil"/>
          <w:insideV w:val="nil"/>
        </w:tcBorders>
        <w:shd w:val="clear" w:color="auto" w:fill="321B58" w:themeFill="accent5"/>
      </w:tcPr>
    </w:tblStylePr>
    <w:tblStylePr w:type="lastRow">
      <w:pPr>
        <w:spacing w:before="0" w:after="0" w:line="240" w:lineRule="auto"/>
      </w:pPr>
      <w:rPr>
        <w:b/>
        <w:bCs/>
      </w:rPr>
      <w:tblPr/>
      <w:tcPr>
        <w:tcBorders>
          <w:top w:val="double" w:sz="6" w:space="0" w:color="5D32A3" w:themeColor="accent5" w:themeTint="BF"/>
          <w:left w:val="single" w:sz="8" w:space="0" w:color="5D32A3" w:themeColor="accent5" w:themeTint="BF"/>
          <w:bottom w:val="single" w:sz="8" w:space="0" w:color="5D32A3" w:themeColor="accent5" w:themeTint="BF"/>
          <w:right w:val="single" w:sz="8" w:space="0" w:color="5D3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C7B4E8" w:themeFill="accent5" w:themeFillTint="3F"/>
      </w:tcPr>
    </w:tblStylePr>
    <w:tblStylePr w:type="band1Horz">
      <w:tblPr/>
      <w:tcPr>
        <w:tcBorders>
          <w:insideH w:val="nil"/>
          <w:insideV w:val="nil"/>
        </w:tcBorders>
        <w:shd w:val="clear" w:color="auto" w:fill="C7B4E8"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572222"/>
    <w:pPr>
      <w:spacing w:after="0" w:line="240" w:lineRule="auto"/>
    </w:pPr>
    <w:tblPr>
      <w:tblStyleRowBandSize w:val="1"/>
      <w:tblStyleColBandSize w:val="1"/>
      <w:tblBorders>
        <w:top w:val="single" w:sz="8" w:space="0" w:color="FC203A" w:themeColor="accent6" w:themeTint="BF"/>
        <w:left w:val="single" w:sz="8" w:space="0" w:color="FC203A" w:themeColor="accent6" w:themeTint="BF"/>
        <w:bottom w:val="single" w:sz="8" w:space="0" w:color="FC203A" w:themeColor="accent6" w:themeTint="BF"/>
        <w:right w:val="single" w:sz="8" w:space="0" w:color="FC203A" w:themeColor="accent6" w:themeTint="BF"/>
        <w:insideH w:val="single" w:sz="8" w:space="0" w:color="FC203A" w:themeColor="accent6" w:themeTint="BF"/>
      </w:tblBorders>
    </w:tblPr>
    <w:tblStylePr w:type="firstRow">
      <w:pPr>
        <w:spacing w:before="0" w:after="0" w:line="240" w:lineRule="auto"/>
      </w:pPr>
      <w:rPr>
        <w:b/>
        <w:bCs/>
        <w:color w:val="FFFFFF" w:themeColor="background1"/>
      </w:rPr>
      <w:tblPr/>
      <w:tcPr>
        <w:tcBorders>
          <w:top w:val="single" w:sz="8" w:space="0" w:color="FC203A" w:themeColor="accent6" w:themeTint="BF"/>
          <w:left w:val="single" w:sz="8" w:space="0" w:color="FC203A" w:themeColor="accent6" w:themeTint="BF"/>
          <w:bottom w:val="single" w:sz="8" w:space="0" w:color="FC203A" w:themeColor="accent6" w:themeTint="BF"/>
          <w:right w:val="single" w:sz="8" w:space="0" w:color="FC203A" w:themeColor="accent6" w:themeTint="BF"/>
          <w:insideH w:val="nil"/>
          <w:insideV w:val="nil"/>
        </w:tcBorders>
        <w:shd w:val="clear" w:color="auto" w:fill="D0021B" w:themeFill="accent6"/>
      </w:tcPr>
    </w:tblStylePr>
    <w:tblStylePr w:type="lastRow">
      <w:pPr>
        <w:spacing w:before="0" w:after="0" w:line="240" w:lineRule="auto"/>
      </w:pPr>
      <w:rPr>
        <w:b/>
        <w:bCs/>
      </w:rPr>
      <w:tblPr/>
      <w:tcPr>
        <w:tcBorders>
          <w:top w:val="double" w:sz="6" w:space="0" w:color="FC203A" w:themeColor="accent6" w:themeTint="BF"/>
          <w:left w:val="single" w:sz="8" w:space="0" w:color="FC203A" w:themeColor="accent6" w:themeTint="BF"/>
          <w:bottom w:val="single" w:sz="8" w:space="0" w:color="FC203A" w:themeColor="accent6" w:themeTint="BF"/>
          <w:right w:val="single" w:sz="8" w:space="0" w:color="FC203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B5BD" w:themeFill="accent6" w:themeFillTint="3F"/>
      </w:tcPr>
    </w:tblStylePr>
    <w:tblStylePr w:type="band1Horz">
      <w:tblPr/>
      <w:tcPr>
        <w:tcBorders>
          <w:insideH w:val="nil"/>
          <w:insideV w:val="nil"/>
        </w:tcBorders>
        <w:shd w:val="clear" w:color="auto" w:fill="FEB5BD"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610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610A" w:themeFill="accent1"/>
      </w:tcPr>
    </w:tblStylePr>
    <w:tblStylePr w:type="lastCol">
      <w:rPr>
        <w:b/>
        <w:bCs/>
        <w:color w:val="FFFFFF" w:themeColor="background1"/>
      </w:rPr>
      <w:tblPr/>
      <w:tcPr>
        <w:tcBorders>
          <w:left w:val="nil"/>
          <w:right w:val="nil"/>
          <w:insideH w:val="nil"/>
          <w:insideV w:val="nil"/>
        </w:tcBorders>
        <w:shd w:val="clear" w:color="auto" w:fill="E8610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27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277F" w:themeFill="accent2"/>
      </w:tcPr>
    </w:tblStylePr>
    <w:tblStylePr w:type="lastCol">
      <w:rPr>
        <w:b/>
        <w:bCs/>
        <w:color w:val="FFFFFF" w:themeColor="background1"/>
      </w:rPr>
      <w:tblPr/>
      <w:tcPr>
        <w:tcBorders>
          <w:left w:val="nil"/>
          <w:right w:val="nil"/>
          <w:insideH w:val="nil"/>
          <w:insideV w:val="nil"/>
        </w:tcBorders>
        <w:shd w:val="clear" w:color="auto" w:fill="4927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EDE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EDED" w:themeFill="accent3"/>
      </w:tcPr>
    </w:tblStylePr>
    <w:tblStylePr w:type="lastCol">
      <w:rPr>
        <w:b/>
        <w:bCs/>
        <w:color w:val="FFFFFF" w:themeColor="background1"/>
      </w:rPr>
      <w:tblPr/>
      <w:tcPr>
        <w:tcBorders>
          <w:left w:val="nil"/>
          <w:right w:val="nil"/>
          <w:insideH w:val="nil"/>
          <w:insideV w:val="nil"/>
        </w:tcBorders>
        <w:shd w:val="clear" w:color="auto" w:fill="EDEDE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3C0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3C09" w:themeFill="accent4"/>
      </w:tcPr>
    </w:tblStylePr>
    <w:tblStylePr w:type="lastCol">
      <w:rPr>
        <w:b/>
        <w:bCs/>
        <w:color w:val="FFFFFF" w:themeColor="background1"/>
      </w:rPr>
      <w:tblPr/>
      <w:tcPr>
        <w:tcBorders>
          <w:left w:val="nil"/>
          <w:right w:val="nil"/>
          <w:insideH w:val="nil"/>
          <w:insideV w:val="nil"/>
        </w:tcBorders>
        <w:shd w:val="clear" w:color="auto" w:fill="E93C0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1B5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21B58" w:themeFill="accent5"/>
      </w:tcPr>
    </w:tblStylePr>
    <w:tblStylePr w:type="lastCol">
      <w:rPr>
        <w:b/>
        <w:bCs/>
        <w:color w:val="FFFFFF" w:themeColor="background1"/>
      </w:rPr>
      <w:tblPr/>
      <w:tcPr>
        <w:tcBorders>
          <w:left w:val="nil"/>
          <w:right w:val="nil"/>
          <w:insideH w:val="nil"/>
          <w:insideV w:val="nil"/>
        </w:tcBorders>
        <w:shd w:val="clear" w:color="auto" w:fill="321B5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0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021B" w:themeFill="accent6"/>
      </w:tcPr>
    </w:tblStylePr>
    <w:tblStylePr w:type="lastCol">
      <w:rPr>
        <w:b/>
        <w:bCs/>
        <w:color w:val="FFFFFF" w:themeColor="background1"/>
      </w:rPr>
      <w:tblPr/>
      <w:tcPr>
        <w:tcBorders>
          <w:left w:val="nil"/>
          <w:right w:val="nil"/>
          <w:insideH w:val="nil"/>
          <w:insideV w:val="nil"/>
        </w:tcBorders>
        <w:shd w:val="clear" w:color="auto" w:fill="D00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richtkop">
    <w:name w:val="Message Header"/>
    <w:basedOn w:val="Standaard"/>
    <w:link w:val="Berichtkop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Geenafstand">
    <w:name w:val="No Spacing"/>
    <w:uiPriority w:val="1"/>
    <w:unhideWhenUsed/>
    <w:qFormat/>
    <w:rsid w:val="00572222"/>
    <w:pPr>
      <w:spacing w:after="0" w:line="240" w:lineRule="auto"/>
    </w:pPr>
    <w:rPr>
      <w:kern w:val="16"/>
      <w14:ligatures w14:val="standardContextual"/>
      <w14:numForm w14:val="oldStyle"/>
      <w14:numSpacing w14:val="proportional"/>
      <w14:cntxtAlts/>
    </w:rPr>
  </w:style>
  <w:style w:type="paragraph" w:styleId="Normaalweb">
    <w:name w:val="Normal (Web)"/>
    <w:basedOn w:val="Standaard"/>
    <w:uiPriority w:val="99"/>
    <w:semiHidden/>
    <w:unhideWhenUsed/>
    <w:rsid w:val="00572222"/>
    <w:rPr>
      <w:rFonts w:ascii="Times New Roman" w:hAnsi="Times New Roman" w:cs="Times New Roman"/>
      <w:sz w:val="24"/>
      <w:szCs w:val="24"/>
    </w:rPr>
  </w:style>
  <w:style w:type="paragraph" w:styleId="Standaardinspringing">
    <w:name w:val="Normal Indent"/>
    <w:basedOn w:val="Standaard"/>
    <w:uiPriority w:val="99"/>
    <w:semiHidden/>
    <w:unhideWhenUsed/>
    <w:rsid w:val="00572222"/>
    <w:pPr>
      <w:ind w:left="720"/>
    </w:pPr>
  </w:style>
  <w:style w:type="paragraph" w:styleId="Notitiekop">
    <w:name w:val="Note Heading"/>
    <w:basedOn w:val="Standaard"/>
    <w:next w:val="Standaard"/>
    <w:link w:val="NotitiekopChar"/>
    <w:uiPriority w:val="99"/>
    <w:semiHidden/>
    <w:unhideWhenUsed/>
    <w:rsid w:val="00572222"/>
    <w:pPr>
      <w:spacing w:after="0" w:line="240" w:lineRule="auto"/>
    </w:pPr>
  </w:style>
  <w:style w:type="character" w:customStyle="1" w:styleId="NotitiekopChar">
    <w:name w:val="Notitiekop Char"/>
    <w:basedOn w:val="Standaardalinea-lettertype"/>
    <w:link w:val="Notitiekop"/>
    <w:uiPriority w:val="99"/>
    <w:semiHidden/>
    <w:rsid w:val="00572222"/>
    <w:rPr>
      <w:kern w:val="16"/>
      <w:sz w:val="22"/>
      <w14:ligatures w14:val="standardContextual"/>
      <w14:numForm w14:val="oldStyle"/>
      <w14:numSpacing w14:val="proportional"/>
      <w14:cntxtAlts/>
    </w:rPr>
  </w:style>
  <w:style w:type="character" w:styleId="Paginanummer">
    <w:name w:val="page number"/>
    <w:basedOn w:val="Standaardalinea-lettertype"/>
    <w:uiPriority w:val="99"/>
    <w:semiHidden/>
    <w:unhideWhenUsed/>
    <w:rsid w:val="00572222"/>
    <w:rPr>
      <w:sz w:val="22"/>
    </w:rPr>
  </w:style>
  <w:style w:type="table" w:styleId="Onopgemaaktetabel1">
    <w:name w:val="Plain Table 1"/>
    <w:basedOn w:val="Standaardtabe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572222"/>
    <w:pPr>
      <w:spacing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Citaat">
    <w:name w:val="Quote"/>
    <w:basedOn w:val="Standaard"/>
    <w:next w:val="Standaard"/>
    <w:link w:val="CitaatChar"/>
    <w:uiPriority w:val="29"/>
    <w:semiHidden/>
    <w:qFormat/>
    <w:rsid w:val="00572222"/>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Aanhef">
    <w:name w:val="Salutation"/>
    <w:basedOn w:val="Standaard"/>
    <w:next w:val="Standaard"/>
    <w:link w:val="AanhefChar"/>
    <w:uiPriority w:val="5"/>
    <w:qFormat/>
    <w:rsid w:val="00990E04"/>
  </w:style>
  <w:style w:type="character" w:customStyle="1" w:styleId="AanhefChar">
    <w:name w:val="Aanhef Char"/>
    <w:basedOn w:val="Standaardalinea-lettertype"/>
    <w:link w:val="Aanhef"/>
    <w:uiPriority w:val="5"/>
    <w:rsid w:val="00990E04"/>
    <w:rPr>
      <w:color w:val="auto"/>
    </w:rPr>
  </w:style>
  <w:style w:type="paragraph" w:styleId="Handtekening">
    <w:name w:val="Signature"/>
    <w:basedOn w:val="Standaard"/>
    <w:next w:val="Standaard"/>
    <w:link w:val="HandtekeningChar"/>
    <w:uiPriority w:val="7"/>
    <w:qFormat/>
    <w:rsid w:val="008D0AA7"/>
  </w:style>
  <w:style w:type="character" w:customStyle="1" w:styleId="HandtekeningChar">
    <w:name w:val="Handtekening Char"/>
    <w:basedOn w:val="Standaardalinea-lettertype"/>
    <w:link w:val="Handtekening"/>
    <w:uiPriority w:val="7"/>
    <w:rsid w:val="008D0AA7"/>
  </w:style>
  <w:style w:type="character" w:styleId="Zwaar">
    <w:name w:val="Strong"/>
    <w:basedOn w:val="Standaardalinea-lettertype"/>
    <w:uiPriority w:val="19"/>
    <w:semiHidden/>
    <w:qFormat/>
    <w:rsid w:val="00572222"/>
    <w:rPr>
      <w:b/>
      <w:bCs/>
      <w:sz w:val="22"/>
    </w:rPr>
  </w:style>
  <w:style w:type="paragraph" w:styleId="Ondertitel">
    <w:name w:val="Subtitle"/>
    <w:basedOn w:val="Standaard"/>
    <w:next w:val="Standaard"/>
    <w:link w:val="Ondertitel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ielebenadrukking">
    <w:name w:val="Subtle Emphasis"/>
    <w:basedOn w:val="Standaardalinea-lettertype"/>
    <w:uiPriority w:val="19"/>
    <w:semiHidden/>
    <w:qFormat/>
    <w:rsid w:val="00572222"/>
    <w:rPr>
      <w:i/>
      <w:iCs/>
      <w:color w:val="404040" w:themeColor="text1" w:themeTint="BF"/>
      <w:sz w:val="22"/>
    </w:rPr>
  </w:style>
  <w:style w:type="character" w:styleId="Subtieleverwijzing">
    <w:name w:val="Subtle Reference"/>
    <w:basedOn w:val="Standaardalinea-lettertype"/>
    <w:uiPriority w:val="31"/>
    <w:semiHidden/>
    <w:qFormat/>
    <w:rsid w:val="00572222"/>
    <w:rPr>
      <w:smallCaps/>
      <w:color w:val="5A5A5A" w:themeColor="text1" w:themeTint="A5"/>
      <w:sz w:val="22"/>
    </w:rPr>
  </w:style>
  <w:style w:type="table" w:styleId="3D-effectenvoortabel1">
    <w:name w:val="Table 3D effects 1"/>
    <w:basedOn w:val="Standaardtabe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572222"/>
    <w:pPr>
      <w:spacing w:after="0"/>
      <w:ind w:left="220" w:hanging="220"/>
    </w:pPr>
  </w:style>
  <w:style w:type="paragraph" w:styleId="Lijstmetafbeeldingen">
    <w:name w:val="table of figures"/>
    <w:basedOn w:val="Standaard"/>
    <w:next w:val="Standaard"/>
    <w:uiPriority w:val="99"/>
    <w:semiHidden/>
    <w:unhideWhenUsed/>
    <w:rsid w:val="00572222"/>
    <w:pPr>
      <w:spacing w:after="0"/>
    </w:pPr>
  </w:style>
  <w:style w:type="table" w:styleId="Professioneletabel">
    <w:name w:val="Table Professional"/>
    <w:basedOn w:val="Standaardtabe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Kopbronvermelding">
    <w:name w:val="toa heading"/>
    <w:basedOn w:val="Standaard"/>
    <w:next w:val="Standaard"/>
    <w:uiPriority w:val="99"/>
    <w:semiHidden/>
    <w:unhideWhenUsed/>
    <w:rsid w:val="00572222"/>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572222"/>
    <w:pPr>
      <w:spacing w:after="100"/>
    </w:pPr>
  </w:style>
  <w:style w:type="paragraph" w:styleId="Inhopg2">
    <w:name w:val="toc 2"/>
    <w:basedOn w:val="Standaard"/>
    <w:next w:val="Standaard"/>
    <w:autoRedefine/>
    <w:uiPriority w:val="39"/>
    <w:semiHidden/>
    <w:unhideWhenUsed/>
    <w:rsid w:val="00572222"/>
    <w:pPr>
      <w:spacing w:after="100"/>
      <w:ind w:left="220"/>
    </w:pPr>
  </w:style>
  <w:style w:type="paragraph" w:styleId="Inhopg3">
    <w:name w:val="toc 3"/>
    <w:basedOn w:val="Standaard"/>
    <w:next w:val="Standaard"/>
    <w:autoRedefine/>
    <w:uiPriority w:val="39"/>
    <w:semiHidden/>
    <w:unhideWhenUsed/>
    <w:rsid w:val="00572222"/>
    <w:pPr>
      <w:spacing w:after="100"/>
      <w:ind w:left="440"/>
    </w:pPr>
  </w:style>
  <w:style w:type="paragraph" w:styleId="Inhopg4">
    <w:name w:val="toc 4"/>
    <w:basedOn w:val="Standaard"/>
    <w:next w:val="Standaard"/>
    <w:autoRedefine/>
    <w:uiPriority w:val="39"/>
    <w:semiHidden/>
    <w:unhideWhenUsed/>
    <w:rsid w:val="00572222"/>
    <w:pPr>
      <w:spacing w:after="100"/>
      <w:ind w:left="660"/>
    </w:pPr>
  </w:style>
  <w:style w:type="paragraph" w:styleId="Inhopg5">
    <w:name w:val="toc 5"/>
    <w:basedOn w:val="Standaard"/>
    <w:next w:val="Standaard"/>
    <w:autoRedefine/>
    <w:uiPriority w:val="39"/>
    <w:semiHidden/>
    <w:unhideWhenUsed/>
    <w:rsid w:val="00572222"/>
    <w:pPr>
      <w:spacing w:after="100"/>
      <w:ind w:left="880"/>
    </w:pPr>
  </w:style>
  <w:style w:type="paragraph" w:styleId="Inhopg6">
    <w:name w:val="toc 6"/>
    <w:basedOn w:val="Standaard"/>
    <w:next w:val="Standaard"/>
    <w:autoRedefine/>
    <w:uiPriority w:val="39"/>
    <w:semiHidden/>
    <w:unhideWhenUsed/>
    <w:rsid w:val="00572222"/>
    <w:pPr>
      <w:spacing w:after="100"/>
      <w:ind w:left="1100"/>
    </w:pPr>
  </w:style>
  <w:style w:type="paragraph" w:styleId="Inhopg7">
    <w:name w:val="toc 7"/>
    <w:basedOn w:val="Standaard"/>
    <w:next w:val="Standaard"/>
    <w:autoRedefine/>
    <w:uiPriority w:val="39"/>
    <w:semiHidden/>
    <w:unhideWhenUsed/>
    <w:rsid w:val="00572222"/>
    <w:pPr>
      <w:spacing w:after="100"/>
      <w:ind w:left="1320"/>
    </w:pPr>
  </w:style>
  <w:style w:type="paragraph" w:styleId="Inhopg8">
    <w:name w:val="toc 8"/>
    <w:basedOn w:val="Standaard"/>
    <w:next w:val="Standaard"/>
    <w:autoRedefine/>
    <w:uiPriority w:val="39"/>
    <w:semiHidden/>
    <w:unhideWhenUsed/>
    <w:rsid w:val="00572222"/>
    <w:pPr>
      <w:spacing w:after="100"/>
      <w:ind w:left="1540"/>
    </w:pPr>
  </w:style>
  <w:style w:type="paragraph" w:styleId="Inhopg9">
    <w:name w:val="toc 9"/>
    <w:basedOn w:val="Standaard"/>
    <w:next w:val="Standaard"/>
    <w:autoRedefine/>
    <w:uiPriority w:val="39"/>
    <w:semiHidden/>
    <w:unhideWhenUsed/>
    <w:rsid w:val="00572222"/>
    <w:pPr>
      <w:spacing w:after="100"/>
      <w:ind w:left="1760"/>
    </w:pPr>
  </w:style>
  <w:style w:type="paragraph" w:styleId="Kopvaninhoudsopgave">
    <w:name w:val="TOC Heading"/>
    <w:basedOn w:val="Kop1"/>
    <w:next w:val="Standaard"/>
    <w:uiPriority w:val="39"/>
    <w:semiHidden/>
    <w:unhideWhenUsed/>
    <w:qFormat/>
    <w:rsid w:val="00572222"/>
    <w:pPr>
      <w:spacing w:before="240"/>
      <w:outlineLvl w:val="9"/>
    </w:pPr>
    <w:rPr>
      <w:b w:val="0"/>
      <w:bCs w:val="0"/>
      <w:color w:val="AD4707" w:themeColor="accent1" w:themeShade="BF"/>
      <w:sz w:val="32"/>
      <w:szCs w:val="32"/>
    </w:rPr>
  </w:style>
  <w:style w:type="paragraph" w:customStyle="1" w:styleId="Afbeelding">
    <w:name w:val="Afbeelding"/>
    <w:basedOn w:val="Standaard"/>
    <w:next w:val="Contactgegevens"/>
    <w:uiPriority w:val="2"/>
    <w:qFormat/>
    <w:rsid w:val="00752FC4"/>
    <w:pPr>
      <w:spacing w:after="320"/>
      <w:ind w:right="144"/>
      <w:jc w:val="right"/>
    </w:pPr>
  </w:style>
  <w:style w:type="paragraph" w:customStyle="1" w:styleId="Voettekstvervolg">
    <w:name w:val="Voettekst: vervolg"/>
    <w:basedOn w:val="Standaard"/>
    <w:uiPriority w:val="99"/>
    <w:rsid w:val="00BC0F0A"/>
    <w:pPr>
      <w:spacing w:after="120" w:line="240" w:lineRule="auto"/>
      <w:ind w:right="-720"/>
      <w:contextualSpacing/>
      <w:jc w:val="right"/>
    </w:pPr>
    <w:rPr>
      <w:rFonts w:asciiTheme="majorHAnsi" w:hAnsiTheme="majorHAnsi"/>
      <w:color w:val="24133F" w:themeColor="accent2"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61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klaadaccuraat.nl/"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klaadaccuraat.n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iklaadaccuraat.n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klaadaccuraat.nl/" TargetMode="External"/><Relationship Id="rId22" Type="http://schemas.openxmlformats.org/officeDocument/2006/relationships/image" Target="media/image8.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Personal Letterhead">
  <a:themeElements>
    <a:clrScheme name="Aangepast 1">
      <a:dk1>
        <a:sysClr val="windowText" lastClr="000000"/>
      </a:dk1>
      <a:lt1>
        <a:sysClr val="window" lastClr="FFFFFF"/>
      </a:lt1>
      <a:dk2>
        <a:srgbClr val="44546A"/>
      </a:dk2>
      <a:lt2>
        <a:srgbClr val="E7E6E6"/>
      </a:lt2>
      <a:accent1>
        <a:srgbClr val="E8610A"/>
      </a:accent1>
      <a:accent2>
        <a:srgbClr val="49277F"/>
      </a:accent2>
      <a:accent3>
        <a:srgbClr val="EDEDED"/>
      </a:accent3>
      <a:accent4>
        <a:srgbClr val="E93C09"/>
      </a:accent4>
      <a:accent5>
        <a:srgbClr val="321B58"/>
      </a:accent5>
      <a:accent6>
        <a:srgbClr val="D0021B"/>
      </a:accent6>
      <a:hlink>
        <a:srgbClr val="E8610A"/>
      </a:hlink>
      <a:folHlink>
        <a:srgbClr val="49277F"/>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46B202FD8D643AB09DFAE37275261" ma:contentTypeVersion="17" ma:contentTypeDescription="Een nieuw document maken." ma:contentTypeScope="" ma:versionID="3ffc6189cbce41d82b6aadf90d855a00">
  <xsd:schema xmlns:xsd="http://www.w3.org/2001/XMLSchema" xmlns:xs="http://www.w3.org/2001/XMLSchema" xmlns:p="http://schemas.microsoft.com/office/2006/metadata/properties" xmlns:ns2="52f0b64d-73a2-47b9-891e-6525b4c0a224" xmlns:ns3="66bf6d60-5d18-43eb-aeb6-5ea754f4adcb" targetNamespace="http://schemas.microsoft.com/office/2006/metadata/properties" ma:root="true" ma:fieldsID="4bea0ada50783605411ebc77d5f3d3c4" ns2:_="" ns3:_="">
    <xsd:import namespace="52f0b64d-73a2-47b9-891e-6525b4c0a224"/>
    <xsd:import namespace="66bf6d60-5d18-43eb-aeb6-5ea754f4a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0b64d-73a2-47b9-891e-6525b4c0a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7b2e8d78-16ed-48b8-8220-b7f26142e71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f6d60-5d18-43eb-aeb6-5ea754f4adc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e21ca5b-53f5-4f91-acd0-f6847c6da23b}" ma:internalName="TaxCatchAll" ma:showField="CatchAllData" ma:web="66bf6d60-5d18-43eb-aeb6-5ea754f4ad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f0b64d-73a2-47b9-891e-6525b4c0a224">
      <Terms xmlns="http://schemas.microsoft.com/office/infopath/2007/PartnerControls"/>
    </lcf76f155ced4ddcb4097134ff3c332f>
    <TaxCatchAll xmlns="66bf6d60-5d18-43eb-aeb6-5ea754f4adc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AC75D-8CF2-48A0-8EF3-4C9ECEE8F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0b64d-73a2-47b9-891e-6525b4c0a224"/>
    <ds:schemaRef ds:uri="66bf6d60-5d18-43eb-aeb6-5ea754f4a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AE803B-26EA-40FF-870A-D0EF6A324646}">
  <ds:schemaRefs>
    <ds:schemaRef ds:uri="http://schemas.microsoft.com/office/2006/metadata/properties"/>
    <ds:schemaRef ds:uri="http://schemas.microsoft.com/office/infopath/2007/PartnerControls"/>
    <ds:schemaRef ds:uri="52f0b64d-73a2-47b9-891e-6525b4c0a224"/>
    <ds:schemaRef ds:uri="66bf6d60-5d18-43eb-aeb6-5ea754f4adcb"/>
  </ds:schemaRefs>
</ds:datastoreItem>
</file>

<file path=customXml/itemProps3.xml><?xml version="1.0" encoding="utf-8"?>
<ds:datastoreItem xmlns:ds="http://schemas.openxmlformats.org/officeDocument/2006/customXml" ds:itemID="{FA43C436-3ED1-4A4E-AC06-68D268F5B5EE}">
  <ds:schemaRefs>
    <ds:schemaRef ds:uri="http://schemas.openxmlformats.org/officeDocument/2006/bibliography"/>
  </ds:schemaRefs>
</ds:datastoreItem>
</file>

<file path=customXml/itemProps4.xml><?xml version="1.0" encoding="utf-8"?>
<ds:datastoreItem xmlns:ds="http://schemas.openxmlformats.org/officeDocument/2006/customXml" ds:itemID="{19004731-2B80-4934-A058-BD0BA9AC6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1096</Words>
  <Characters>6031</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Voorbeelddocument</Company>
  <LinksUpToDate>false</LinksUpToDate>
  <CharactersWithSpaces>7113</CharactersWithSpaces>
  <SharedDoc>false</SharedDoc>
  <HLinks>
    <vt:vector size="24" baseType="variant">
      <vt:variant>
        <vt:i4>1835091</vt:i4>
      </vt:variant>
      <vt:variant>
        <vt:i4>9</vt:i4>
      </vt:variant>
      <vt:variant>
        <vt:i4>0</vt:i4>
      </vt:variant>
      <vt:variant>
        <vt:i4>5</vt:i4>
      </vt:variant>
      <vt:variant>
        <vt:lpwstr>http://www.iklaadaccuraat.nl/</vt:lpwstr>
      </vt:variant>
      <vt:variant>
        <vt:lpwstr/>
      </vt:variant>
      <vt:variant>
        <vt:i4>1835091</vt:i4>
      </vt:variant>
      <vt:variant>
        <vt:i4>6</vt:i4>
      </vt:variant>
      <vt:variant>
        <vt:i4>0</vt:i4>
      </vt:variant>
      <vt:variant>
        <vt:i4>5</vt:i4>
      </vt:variant>
      <vt:variant>
        <vt:lpwstr>http://www.iklaadaccuraat.nl/</vt:lpwstr>
      </vt:variant>
      <vt:variant>
        <vt:lpwstr/>
      </vt:variant>
      <vt:variant>
        <vt:i4>1835091</vt:i4>
      </vt:variant>
      <vt:variant>
        <vt:i4>3</vt:i4>
      </vt:variant>
      <vt:variant>
        <vt:i4>0</vt:i4>
      </vt:variant>
      <vt:variant>
        <vt:i4>5</vt:i4>
      </vt:variant>
      <vt:variant>
        <vt:lpwstr>http://www.iklaadaccuraat.nl/</vt:lpwstr>
      </vt:variant>
      <vt:variant>
        <vt:lpwstr/>
      </vt:variant>
      <vt:variant>
        <vt:i4>1835091</vt:i4>
      </vt:variant>
      <vt:variant>
        <vt:i4>0</vt:i4>
      </vt:variant>
      <vt:variant>
        <vt:i4>0</vt:i4>
      </vt:variant>
      <vt:variant>
        <vt:i4>5</vt:i4>
      </vt:variant>
      <vt:variant>
        <vt:lpwstr>http://www.iklaadaccuraat.nl/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van Dam</dc:creator>
  <cp:keywords/>
  <cp:lastModifiedBy>Carola van Ingen</cp:lastModifiedBy>
  <cp:revision>33</cp:revision>
  <dcterms:created xsi:type="dcterms:W3CDTF">2023-11-14T19:08:00Z</dcterms:created>
  <dcterms:modified xsi:type="dcterms:W3CDTF">2023-12-19T07:48:00Z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0x01010067846B202FD8D643AB09DFAE37275261</vt:lpwstr>
  </property>
  <property fmtid="{D5CDD505-2E9C-101B-9397-08002B2CF9AE}" pid="3" name="MediaServiceImageTags">
    <vt:lpwstr/>
  </property>
</Properties>
</file>